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f0"/>
        <w:tblW w:w="0" w:type="auto"/>
        <w:tblInd w:w="49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7"/>
      </w:tblGrid>
      <w:tr w:rsidR="00F36041" w14:paraId="1B087F0C" w14:textId="77777777">
        <w:tc>
          <w:tcPr>
            <w:tcW w:w="4367" w:type="dxa"/>
          </w:tcPr>
          <w:p w14:paraId="50C28136" w14:textId="77777777" w:rsidR="00F36041" w:rsidRDefault="002969E2" w:rsidP="00A309C9">
            <w:pPr>
              <w:ind w:firstLine="709"/>
              <w:jc w:val="right"/>
              <w:rPr>
                <w:rFonts w:ascii="Times New Roman" w:hAnsi="Times New Roman" w:cs="Times New Roman"/>
              </w:rPr>
            </w:pPr>
            <w:bookmarkStart w:id="0" w:name="_Hlk139025874"/>
            <w:r>
              <w:rPr>
                <w:rFonts w:ascii="Times New Roman" w:hAnsi="Times New Roman" w:cs="Times New Roman"/>
              </w:rPr>
              <w:t xml:space="preserve">Приложение 1 </w:t>
            </w:r>
          </w:p>
          <w:p w14:paraId="499C0CF3" w14:textId="254A0610" w:rsidR="00F36041" w:rsidRDefault="002969E2" w:rsidP="00A309C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 Положению о конкурсе лучших практик наставничества среди классных руководителей общеобразовательных организаций</w:t>
            </w:r>
            <w:r w:rsidR="00705614">
              <w:rPr>
                <w:rFonts w:ascii="Times New Roman" w:hAnsi="Times New Roman" w:cs="Times New Roman"/>
              </w:rPr>
              <w:t xml:space="preserve"> Московского района</w:t>
            </w:r>
            <w:r>
              <w:rPr>
                <w:rFonts w:ascii="Times New Roman" w:hAnsi="Times New Roman" w:cs="Times New Roman"/>
              </w:rPr>
              <w:t xml:space="preserve"> Санкт-Петербурга </w:t>
            </w:r>
            <w:r w:rsidR="00705614">
              <w:rPr>
                <w:rFonts w:ascii="Times New Roman" w:hAnsi="Times New Roman" w:cs="Times New Roman"/>
              </w:rPr>
              <w:t xml:space="preserve">«Классный дуэт» </w:t>
            </w:r>
            <w:r w:rsidR="00CB60A1">
              <w:rPr>
                <w:rFonts w:ascii="Times New Roman" w:hAnsi="Times New Roman" w:cs="Times New Roman"/>
              </w:rPr>
              <w:br/>
            </w:r>
            <w:r w:rsidR="00FA4E52">
              <w:rPr>
                <w:rFonts w:ascii="Times New Roman" w:hAnsi="Times New Roman" w:cs="Times New Roman"/>
              </w:rPr>
              <w:t>в 2026</w:t>
            </w:r>
            <w:r>
              <w:rPr>
                <w:rFonts w:ascii="Times New Roman" w:hAnsi="Times New Roman" w:cs="Times New Roman"/>
              </w:rPr>
              <w:t xml:space="preserve"> году</w:t>
            </w:r>
            <w:bookmarkEnd w:id="0"/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7F7F1713" w14:textId="77777777" w:rsidR="00F36041" w:rsidRDefault="00F36041">
      <w:pPr>
        <w:spacing w:line="276" w:lineRule="auto"/>
        <w:ind w:firstLine="709"/>
        <w:jc w:val="center"/>
        <w:rPr>
          <w:rFonts w:ascii="Times New Roman" w:hAnsi="Times New Roman" w:cs="Times New Roman"/>
        </w:rPr>
      </w:pPr>
    </w:p>
    <w:p w14:paraId="4E078ECA" w14:textId="77777777" w:rsidR="00F36041" w:rsidRDefault="00F36041">
      <w:pPr>
        <w:pStyle w:val="af5"/>
        <w:spacing w:before="5" w:line="276" w:lineRule="auto"/>
        <w:ind w:left="0" w:firstLine="709"/>
        <w:rPr>
          <w:rFonts w:ascii="Times New Roman" w:hAnsi="Times New Roman" w:cs="Times New Roman"/>
          <w:sz w:val="22"/>
        </w:rPr>
      </w:pPr>
    </w:p>
    <w:p w14:paraId="1099E5B2" w14:textId="77777777" w:rsidR="00AA45F1" w:rsidRDefault="002969E2">
      <w:pPr>
        <w:spacing w:line="276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Заявка </w:t>
      </w:r>
    </w:p>
    <w:p w14:paraId="08804A76" w14:textId="7B0D92EF" w:rsidR="00705614" w:rsidRDefault="002969E2">
      <w:pPr>
        <w:spacing w:line="276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на</w:t>
      </w:r>
      <w:r>
        <w:rPr>
          <w:rFonts w:ascii="Times New Roman" w:hAnsi="Times New Roman" w:cs="Times New Roman"/>
          <w:b/>
          <w:spacing w:val="-2"/>
        </w:rPr>
        <w:t xml:space="preserve"> </w:t>
      </w:r>
      <w:r>
        <w:rPr>
          <w:rFonts w:ascii="Times New Roman" w:hAnsi="Times New Roman" w:cs="Times New Roman"/>
          <w:b/>
        </w:rPr>
        <w:t>участие</w:t>
      </w:r>
      <w:r>
        <w:rPr>
          <w:rFonts w:ascii="Times New Roman" w:hAnsi="Times New Roman" w:cs="Times New Roman"/>
          <w:b/>
          <w:spacing w:val="-2"/>
        </w:rPr>
        <w:t xml:space="preserve"> </w:t>
      </w:r>
      <w:r>
        <w:rPr>
          <w:rFonts w:ascii="Times New Roman" w:hAnsi="Times New Roman" w:cs="Times New Roman"/>
          <w:b/>
        </w:rPr>
        <w:t>в конкурсе лучших практик наставничества среди классных руководителей общеобразовательных организаций</w:t>
      </w:r>
    </w:p>
    <w:p w14:paraId="51538864" w14:textId="32C2D2FC" w:rsidR="00F36041" w:rsidRDefault="00705614" w:rsidP="00AA45F1">
      <w:pPr>
        <w:spacing w:line="276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Московского района</w:t>
      </w:r>
      <w:r w:rsidR="002969E2">
        <w:rPr>
          <w:rFonts w:ascii="Times New Roman" w:hAnsi="Times New Roman" w:cs="Times New Roman"/>
          <w:b/>
        </w:rPr>
        <w:t xml:space="preserve"> Санкт-Петербурга</w:t>
      </w:r>
      <w:r w:rsidR="000F542D">
        <w:rPr>
          <w:rFonts w:ascii="Times New Roman" w:hAnsi="Times New Roman" w:cs="Times New Roman"/>
          <w:b/>
        </w:rPr>
        <w:t xml:space="preserve"> </w:t>
      </w:r>
      <w:r w:rsidR="00FA4E52">
        <w:rPr>
          <w:rFonts w:ascii="Times New Roman" w:hAnsi="Times New Roman" w:cs="Times New Roman"/>
          <w:b/>
        </w:rPr>
        <w:t>«Классный дуэт» в 2026</w:t>
      </w:r>
      <w:r w:rsidR="002969E2">
        <w:rPr>
          <w:rFonts w:ascii="Times New Roman" w:hAnsi="Times New Roman" w:cs="Times New Roman"/>
          <w:b/>
        </w:rPr>
        <w:t xml:space="preserve"> году</w:t>
      </w:r>
    </w:p>
    <w:p w14:paraId="17FF9B82" w14:textId="77777777" w:rsidR="00F36041" w:rsidRDefault="00F36041">
      <w:pPr>
        <w:pStyle w:val="af5"/>
        <w:spacing w:before="3" w:line="276" w:lineRule="auto"/>
        <w:ind w:left="0" w:firstLine="709"/>
        <w:rPr>
          <w:rFonts w:ascii="Times New Roman" w:hAnsi="Times New Roman" w:cs="Times New Roman"/>
          <w:b/>
        </w:rPr>
      </w:pPr>
    </w:p>
    <w:tbl>
      <w:tblPr>
        <w:tblStyle w:val="TableNormal"/>
        <w:tblW w:w="9065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95"/>
        <w:gridCol w:w="3260"/>
        <w:gridCol w:w="3210"/>
      </w:tblGrid>
      <w:tr w:rsidR="00F36041" w14:paraId="7A1CB299" w14:textId="77777777">
        <w:trPr>
          <w:trHeight w:val="553"/>
        </w:trPr>
        <w:tc>
          <w:tcPr>
            <w:tcW w:w="2595" w:type="dxa"/>
          </w:tcPr>
          <w:p w14:paraId="7982E4C9" w14:textId="3A54F065" w:rsidR="00F36041" w:rsidRPr="00375CB7" w:rsidRDefault="00696DFF">
            <w:pPr>
              <w:spacing w:line="276" w:lineRule="auto"/>
              <w:ind w:firstLine="709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Содержание</w:t>
            </w:r>
          </w:p>
        </w:tc>
        <w:tc>
          <w:tcPr>
            <w:tcW w:w="3260" w:type="dxa"/>
          </w:tcPr>
          <w:p w14:paraId="208E3894" w14:textId="77777777" w:rsidR="00F36041" w:rsidRDefault="002969E2">
            <w:pPr>
              <w:spacing w:line="276" w:lineRule="auto"/>
              <w:ind w:firstLine="709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Наставник</w:t>
            </w:r>
            <w:proofErr w:type="spellEnd"/>
          </w:p>
        </w:tc>
        <w:tc>
          <w:tcPr>
            <w:tcW w:w="3210" w:type="dxa"/>
          </w:tcPr>
          <w:p w14:paraId="3C3CA0A1" w14:textId="77777777" w:rsidR="00F36041" w:rsidRDefault="002969E2">
            <w:pPr>
              <w:spacing w:line="276" w:lineRule="auto"/>
              <w:ind w:firstLine="709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Наставляемый</w:t>
            </w:r>
            <w:proofErr w:type="spellEnd"/>
          </w:p>
        </w:tc>
      </w:tr>
      <w:tr w:rsidR="00F36041" w14:paraId="46CB3CC7" w14:textId="77777777">
        <w:trPr>
          <w:trHeight w:val="552"/>
        </w:trPr>
        <w:tc>
          <w:tcPr>
            <w:tcW w:w="2595" w:type="dxa"/>
          </w:tcPr>
          <w:p w14:paraId="01B4912E" w14:textId="77777777" w:rsidR="00F36041" w:rsidRPr="00E172CF" w:rsidRDefault="002969E2">
            <w:pPr>
              <w:spacing w:line="276" w:lineRule="auto"/>
              <w:ind w:firstLine="14"/>
              <w:rPr>
                <w:rFonts w:ascii="Times New Roman" w:hAnsi="Times New Roman" w:cs="Times New Roman"/>
                <w:lang w:val="ru-RU"/>
              </w:rPr>
            </w:pPr>
            <w:r w:rsidRPr="00E172CF">
              <w:rPr>
                <w:rFonts w:ascii="Times New Roman" w:hAnsi="Times New Roman" w:cs="Times New Roman"/>
                <w:lang w:val="ru-RU"/>
              </w:rPr>
              <w:t>Краткое наименование образовательной</w:t>
            </w:r>
          </w:p>
          <w:p w14:paraId="016DD02D" w14:textId="77777777" w:rsidR="00F36041" w:rsidRPr="00E172CF" w:rsidRDefault="002969E2">
            <w:pPr>
              <w:spacing w:line="276" w:lineRule="auto"/>
              <w:ind w:firstLine="14"/>
              <w:rPr>
                <w:rFonts w:ascii="Times New Roman" w:hAnsi="Times New Roman" w:cs="Times New Roman"/>
                <w:lang w:val="ru-RU"/>
              </w:rPr>
            </w:pPr>
            <w:r w:rsidRPr="00E172CF">
              <w:rPr>
                <w:rFonts w:ascii="Times New Roman" w:hAnsi="Times New Roman" w:cs="Times New Roman"/>
                <w:lang w:val="ru-RU"/>
              </w:rPr>
              <w:t>организации (по Уставу)</w:t>
            </w:r>
          </w:p>
        </w:tc>
        <w:tc>
          <w:tcPr>
            <w:tcW w:w="3260" w:type="dxa"/>
          </w:tcPr>
          <w:p w14:paraId="5DE755C9" w14:textId="77777777" w:rsidR="00F36041" w:rsidRDefault="00F36041">
            <w:pPr>
              <w:spacing w:line="276" w:lineRule="auto"/>
              <w:ind w:firstLine="239"/>
              <w:rPr>
                <w:rFonts w:ascii="Times New Roman" w:hAnsi="Times New Roman" w:cs="Times New Roman"/>
                <w:lang w:val="ru-RU"/>
              </w:rPr>
            </w:pPr>
          </w:p>
          <w:p w14:paraId="0ED2F1B0" w14:textId="77777777" w:rsidR="00705614" w:rsidRDefault="00705614">
            <w:pPr>
              <w:spacing w:line="276" w:lineRule="auto"/>
              <w:ind w:firstLine="239"/>
              <w:rPr>
                <w:rFonts w:ascii="Times New Roman" w:hAnsi="Times New Roman" w:cs="Times New Roman"/>
                <w:lang w:val="ru-RU"/>
              </w:rPr>
            </w:pPr>
          </w:p>
          <w:p w14:paraId="4D8EB578" w14:textId="77777777" w:rsidR="00705614" w:rsidRDefault="00705614">
            <w:pPr>
              <w:spacing w:line="276" w:lineRule="auto"/>
              <w:ind w:firstLine="239"/>
              <w:rPr>
                <w:rFonts w:ascii="Times New Roman" w:hAnsi="Times New Roman" w:cs="Times New Roman"/>
                <w:lang w:val="ru-RU"/>
              </w:rPr>
            </w:pPr>
          </w:p>
          <w:p w14:paraId="52AFA9A6" w14:textId="77777777" w:rsidR="00705614" w:rsidRPr="00E172CF" w:rsidRDefault="00705614">
            <w:pPr>
              <w:spacing w:line="276" w:lineRule="auto"/>
              <w:ind w:firstLine="239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210" w:type="dxa"/>
          </w:tcPr>
          <w:p w14:paraId="7A3B7D79" w14:textId="77777777" w:rsidR="00F36041" w:rsidRPr="00E172CF" w:rsidRDefault="00F36041">
            <w:pPr>
              <w:spacing w:line="276" w:lineRule="auto"/>
              <w:ind w:firstLine="239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36041" w14:paraId="6BA1B8F6" w14:textId="77777777">
        <w:trPr>
          <w:trHeight w:val="551"/>
        </w:trPr>
        <w:tc>
          <w:tcPr>
            <w:tcW w:w="2595" w:type="dxa"/>
          </w:tcPr>
          <w:p w14:paraId="5977B1C2" w14:textId="77777777" w:rsidR="00F36041" w:rsidRDefault="002969E2">
            <w:pPr>
              <w:spacing w:line="276" w:lineRule="auto"/>
              <w:ind w:firstLine="14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Фамилия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имя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отчество</w:t>
            </w:r>
            <w:proofErr w:type="spellEnd"/>
          </w:p>
        </w:tc>
        <w:tc>
          <w:tcPr>
            <w:tcW w:w="3260" w:type="dxa"/>
          </w:tcPr>
          <w:p w14:paraId="60C9C797" w14:textId="77777777" w:rsidR="00F36041" w:rsidRDefault="00F36041">
            <w:pPr>
              <w:spacing w:line="276" w:lineRule="auto"/>
              <w:ind w:firstLine="239"/>
              <w:rPr>
                <w:rFonts w:ascii="Times New Roman" w:hAnsi="Times New Roman" w:cs="Times New Roman"/>
              </w:rPr>
            </w:pPr>
          </w:p>
          <w:p w14:paraId="41A5362F" w14:textId="77777777" w:rsidR="00705614" w:rsidRDefault="00705614">
            <w:pPr>
              <w:spacing w:line="276" w:lineRule="auto"/>
              <w:ind w:firstLine="239"/>
              <w:rPr>
                <w:rFonts w:ascii="Times New Roman" w:hAnsi="Times New Roman" w:cs="Times New Roman"/>
              </w:rPr>
            </w:pPr>
          </w:p>
        </w:tc>
        <w:tc>
          <w:tcPr>
            <w:tcW w:w="3210" w:type="dxa"/>
          </w:tcPr>
          <w:p w14:paraId="5E80FC93" w14:textId="77777777" w:rsidR="00F36041" w:rsidRDefault="00F36041">
            <w:pPr>
              <w:spacing w:line="276" w:lineRule="auto"/>
              <w:ind w:firstLine="239"/>
              <w:rPr>
                <w:rFonts w:ascii="Times New Roman" w:hAnsi="Times New Roman" w:cs="Times New Roman"/>
              </w:rPr>
            </w:pPr>
          </w:p>
        </w:tc>
      </w:tr>
      <w:tr w:rsidR="00F36041" w14:paraId="4634DBE6" w14:textId="77777777">
        <w:trPr>
          <w:trHeight w:val="551"/>
        </w:trPr>
        <w:tc>
          <w:tcPr>
            <w:tcW w:w="2595" w:type="dxa"/>
          </w:tcPr>
          <w:p w14:paraId="29F7AA9B" w14:textId="77777777" w:rsidR="00F36041" w:rsidRDefault="002969E2">
            <w:pPr>
              <w:spacing w:line="276" w:lineRule="auto"/>
              <w:ind w:firstLine="14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Должность</w:t>
            </w:r>
            <w:proofErr w:type="spellEnd"/>
          </w:p>
        </w:tc>
        <w:tc>
          <w:tcPr>
            <w:tcW w:w="3260" w:type="dxa"/>
          </w:tcPr>
          <w:p w14:paraId="37FAC34C" w14:textId="77777777" w:rsidR="00F36041" w:rsidRDefault="00F36041">
            <w:pPr>
              <w:spacing w:line="276" w:lineRule="auto"/>
              <w:ind w:firstLine="239"/>
              <w:rPr>
                <w:rFonts w:ascii="Times New Roman" w:hAnsi="Times New Roman" w:cs="Times New Roman"/>
              </w:rPr>
            </w:pPr>
          </w:p>
          <w:p w14:paraId="46B8C14B" w14:textId="77777777" w:rsidR="00705614" w:rsidRDefault="00705614">
            <w:pPr>
              <w:spacing w:line="276" w:lineRule="auto"/>
              <w:ind w:firstLine="239"/>
              <w:rPr>
                <w:rFonts w:ascii="Times New Roman" w:hAnsi="Times New Roman" w:cs="Times New Roman"/>
              </w:rPr>
            </w:pPr>
          </w:p>
        </w:tc>
        <w:tc>
          <w:tcPr>
            <w:tcW w:w="3210" w:type="dxa"/>
          </w:tcPr>
          <w:p w14:paraId="67495953" w14:textId="77777777" w:rsidR="00F36041" w:rsidRDefault="00F36041">
            <w:pPr>
              <w:spacing w:line="276" w:lineRule="auto"/>
              <w:ind w:firstLine="239"/>
              <w:rPr>
                <w:rFonts w:ascii="Times New Roman" w:hAnsi="Times New Roman" w:cs="Times New Roman"/>
              </w:rPr>
            </w:pPr>
          </w:p>
        </w:tc>
      </w:tr>
      <w:tr w:rsidR="00F36041" w14:paraId="345FF869" w14:textId="77777777">
        <w:trPr>
          <w:trHeight w:val="551"/>
        </w:trPr>
        <w:tc>
          <w:tcPr>
            <w:tcW w:w="2595" w:type="dxa"/>
          </w:tcPr>
          <w:p w14:paraId="2D42F756" w14:textId="77777777" w:rsidR="00F36041" w:rsidRDefault="002969E2">
            <w:pPr>
              <w:spacing w:line="276" w:lineRule="auto"/>
              <w:ind w:firstLine="14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Образование</w:t>
            </w:r>
            <w:proofErr w:type="spellEnd"/>
          </w:p>
        </w:tc>
        <w:tc>
          <w:tcPr>
            <w:tcW w:w="3260" w:type="dxa"/>
          </w:tcPr>
          <w:p w14:paraId="2A23137A" w14:textId="77777777" w:rsidR="00F36041" w:rsidRDefault="00F36041">
            <w:pPr>
              <w:spacing w:line="276" w:lineRule="auto"/>
              <w:ind w:firstLine="239"/>
              <w:rPr>
                <w:rFonts w:ascii="Times New Roman" w:hAnsi="Times New Roman" w:cs="Times New Roman"/>
              </w:rPr>
            </w:pPr>
          </w:p>
          <w:p w14:paraId="7A225297" w14:textId="77777777" w:rsidR="00705614" w:rsidRDefault="00705614">
            <w:pPr>
              <w:spacing w:line="276" w:lineRule="auto"/>
              <w:ind w:firstLine="239"/>
              <w:rPr>
                <w:rFonts w:ascii="Times New Roman" w:hAnsi="Times New Roman" w:cs="Times New Roman"/>
              </w:rPr>
            </w:pPr>
          </w:p>
        </w:tc>
        <w:tc>
          <w:tcPr>
            <w:tcW w:w="3210" w:type="dxa"/>
          </w:tcPr>
          <w:p w14:paraId="24C47D0B" w14:textId="77777777" w:rsidR="00F36041" w:rsidRDefault="00F36041">
            <w:pPr>
              <w:spacing w:line="276" w:lineRule="auto"/>
              <w:ind w:firstLine="239"/>
              <w:rPr>
                <w:rFonts w:ascii="Times New Roman" w:hAnsi="Times New Roman" w:cs="Times New Roman"/>
              </w:rPr>
            </w:pPr>
          </w:p>
        </w:tc>
      </w:tr>
      <w:tr w:rsidR="00F36041" w14:paraId="0A68EE34" w14:textId="77777777">
        <w:trPr>
          <w:trHeight w:val="551"/>
        </w:trPr>
        <w:tc>
          <w:tcPr>
            <w:tcW w:w="2595" w:type="dxa"/>
          </w:tcPr>
          <w:p w14:paraId="26B7EC2C" w14:textId="77777777" w:rsidR="00F36041" w:rsidRDefault="002969E2">
            <w:pPr>
              <w:spacing w:line="276" w:lineRule="auto"/>
              <w:ind w:firstLine="14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Стаж</w:t>
            </w:r>
            <w:proofErr w:type="spellEnd"/>
            <w:r>
              <w:rPr>
                <w:rFonts w:ascii="Times New Roman" w:hAnsi="Times New Roman" w:cs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работы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классным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руководителем</w:t>
            </w:r>
            <w:proofErr w:type="spellEnd"/>
          </w:p>
        </w:tc>
        <w:tc>
          <w:tcPr>
            <w:tcW w:w="3260" w:type="dxa"/>
          </w:tcPr>
          <w:p w14:paraId="1EAEF322" w14:textId="77777777" w:rsidR="00F36041" w:rsidRDefault="00F36041">
            <w:pPr>
              <w:spacing w:line="276" w:lineRule="auto"/>
              <w:ind w:firstLine="239"/>
              <w:rPr>
                <w:rFonts w:ascii="Times New Roman" w:hAnsi="Times New Roman" w:cs="Times New Roman"/>
              </w:rPr>
            </w:pPr>
          </w:p>
          <w:p w14:paraId="6D3D7232" w14:textId="77777777" w:rsidR="00705614" w:rsidRDefault="00705614" w:rsidP="0070561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10" w:type="dxa"/>
          </w:tcPr>
          <w:p w14:paraId="6C7F16A1" w14:textId="77777777" w:rsidR="00F36041" w:rsidRDefault="00F36041">
            <w:pPr>
              <w:spacing w:line="276" w:lineRule="auto"/>
              <w:ind w:firstLine="239"/>
              <w:rPr>
                <w:rFonts w:ascii="Times New Roman" w:hAnsi="Times New Roman" w:cs="Times New Roman"/>
              </w:rPr>
            </w:pPr>
          </w:p>
        </w:tc>
      </w:tr>
      <w:tr w:rsidR="00F36041" w14:paraId="32A44E22" w14:textId="77777777">
        <w:trPr>
          <w:trHeight w:val="554"/>
        </w:trPr>
        <w:tc>
          <w:tcPr>
            <w:tcW w:w="2595" w:type="dxa"/>
          </w:tcPr>
          <w:p w14:paraId="32413209" w14:textId="77777777" w:rsidR="00F36041" w:rsidRDefault="002969E2">
            <w:pPr>
              <w:spacing w:line="276" w:lineRule="auto"/>
              <w:ind w:firstLine="14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Номер</w:t>
            </w:r>
            <w:proofErr w:type="spellEnd"/>
            <w:r>
              <w:rPr>
                <w:rFonts w:ascii="Times New Roman" w:hAnsi="Times New Roman" w:cs="Times New Roman"/>
              </w:rPr>
              <w:t xml:space="preserve"> м/</w:t>
            </w:r>
            <w:proofErr w:type="spellStart"/>
            <w:r>
              <w:rPr>
                <w:rFonts w:ascii="Times New Roman" w:hAnsi="Times New Roman" w:cs="Times New Roman"/>
              </w:rPr>
              <w:t>телефона</w:t>
            </w:r>
            <w:proofErr w:type="spellEnd"/>
          </w:p>
        </w:tc>
        <w:tc>
          <w:tcPr>
            <w:tcW w:w="3260" w:type="dxa"/>
          </w:tcPr>
          <w:p w14:paraId="24BF6736" w14:textId="77777777" w:rsidR="00F36041" w:rsidRDefault="00F36041">
            <w:pPr>
              <w:spacing w:line="276" w:lineRule="auto"/>
              <w:ind w:firstLine="239"/>
              <w:rPr>
                <w:rFonts w:ascii="Times New Roman" w:hAnsi="Times New Roman" w:cs="Times New Roman"/>
              </w:rPr>
            </w:pPr>
          </w:p>
          <w:p w14:paraId="222BE847" w14:textId="77777777" w:rsidR="00705614" w:rsidRDefault="00705614">
            <w:pPr>
              <w:spacing w:line="276" w:lineRule="auto"/>
              <w:ind w:firstLine="239"/>
              <w:rPr>
                <w:rFonts w:ascii="Times New Roman" w:hAnsi="Times New Roman" w:cs="Times New Roman"/>
              </w:rPr>
            </w:pPr>
          </w:p>
        </w:tc>
        <w:tc>
          <w:tcPr>
            <w:tcW w:w="3210" w:type="dxa"/>
          </w:tcPr>
          <w:p w14:paraId="2C00715C" w14:textId="77777777" w:rsidR="00F36041" w:rsidRDefault="00F36041">
            <w:pPr>
              <w:spacing w:line="276" w:lineRule="auto"/>
              <w:ind w:firstLine="239"/>
              <w:rPr>
                <w:rFonts w:ascii="Times New Roman" w:hAnsi="Times New Roman" w:cs="Times New Roman"/>
              </w:rPr>
            </w:pPr>
          </w:p>
        </w:tc>
      </w:tr>
      <w:tr w:rsidR="00F36041" w14:paraId="6789790F" w14:textId="77777777">
        <w:trPr>
          <w:trHeight w:val="551"/>
        </w:trPr>
        <w:tc>
          <w:tcPr>
            <w:tcW w:w="2595" w:type="dxa"/>
          </w:tcPr>
          <w:p w14:paraId="6C0E8BB1" w14:textId="77777777" w:rsidR="00F36041" w:rsidRDefault="002969E2">
            <w:pPr>
              <w:spacing w:line="276" w:lineRule="auto"/>
              <w:ind w:firstLine="14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Адрес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электронной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почты</w:t>
            </w:r>
            <w:proofErr w:type="spellEnd"/>
          </w:p>
        </w:tc>
        <w:tc>
          <w:tcPr>
            <w:tcW w:w="3260" w:type="dxa"/>
          </w:tcPr>
          <w:p w14:paraId="4D611A0F" w14:textId="77777777" w:rsidR="00F36041" w:rsidRDefault="00F36041">
            <w:pPr>
              <w:spacing w:line="276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3210" w:type="dxa"/>
          </w:tcPr>
          <w:p w14:paraId="66C37BBB" w14:textId="77777777" w:rsidR="00F36041" w:rsidRDefault="00F36041">
            <w:pPr>
              <w:spacing w:line="276" w:lineRule="auto"/>
              <w:ind w:firstLine="709"/>
              <w:rPr>
                <w:rFonts w:ascii="Times New Roman" w:hAnsi="Times New Roman" w:cs="Times New Roman"/>
              </w:rPr>
            </w:pPr>
          </w:p>
        </w:tc>
      </w:tr>
      <w:tr w:rsidR="00AD74ED" w14:paraId="37951234" w14:textId="77777777" w:rsidTr="00593A17">
        <w:trPr>
          <w:trHeight w:val="551"/>
        </w:trPr>
        <w:tc>
          <w:tcPr>
            <w:tcW w:w="2595" w:type="dxa"/>
          </w:tcPr>
          <w:p w14:paraId="2D9BC9C5" w14:textId="77777777" w:rsidR="00AD74ED" w:rsidRDefault="00AD74ED">
            <w:pPr>
              <w:spacing w:line="276" w:lineRule="auto"/>
              <w:ind w:firstLine="14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Дата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заполнения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заявки</w:t>
            </w:r>
            <w:proofErr w:type="spellEnd"/>
          </w:p>
        </w:tc>
        <w:tc>
          <w:tcPr>
            <w:tcW w:w="6470" w:type="dxa"/>
            <w:gridSpan w:val="2"/>
          </w:tcPr>
          <w:p w14:paraId="13E06160" w14:textId="77777777" w:rsidR="00AD74ED" w:rsidRDefault="00AD74ED">
            <w:pPr>
              <w:spacing w:line="276" w:lineRule="auto"/>
              <w:ind w:firstLine="709"/>
              <w:rPr>
                <w:rFonts w:ascii="Times New Roman" w:hAnsi="Times New Roman" w:cs="Times New Roman"/>
              </w:rPr>
            </w:pPr>
          </w:p>
        </w:tc>
      </w:tr>
      <w:tr w:rsidR="00F36041" w14:paraId="7D120D8B" w14:textId="77777777">
        <w:trPr>
          <w:trHeight w:val="551"/>
        </w:trPr>
        <w:tc>
          <w:tcPr>
            <w:tcW w:w="2595" w:type="dxa"/>
          </w:tcPr>
          <w:p w14:paraId="57A170CF" w14:textId="46FBD976" w:rsidR="00F36041" w:rsidRPr="00AD74ED" w:rsidRDefault="002969E2">
            <w:pPr>
              <w:spacing w:line="276" w:lineRule="auto"/>
              <w:ind w:firstLine="14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Подпись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участник</w:t>
            </w:r>
            <w:r w:rsidR="00AD74ED">
              <w:rPr>
                <w:rFonts w:ascii="Times New Roman" w:hAnsi="Times New Roman" w:cs="Times New Roman"/>
                <w:lang w:val="ru-RU"/>
              </w:rPr>
              <w:t>ов</w:t>
            </w:r>
            <w:proofErr w:type="spellEnd"/>
          </w:p>
        </w:tc>
        <w:tc>
          <w:tcPr>
            <w:tcW w:w="3260" w:type="dxa"/>
          </w:tcPr>
          <w:p w14:paraId="76D48FD6" w14:textId="77777777" w:rsidR="00F36041" w:rsidRDefault="00F36041">
            <w:pPr>
              <w:spacing w:line="276" w:lineRule="auto"/>
              <w:ind w:firstLine="709"/>
              <w:rPr>
                <w:rFonts w:ascii="Times New Roman" w:hAnsi="Times New Roman" w:cs="Times New Roman"/>
              </w:rPr>
            </w:pPr>
          </w:p>
          <w:p w14:paraId="3C81ADFE" w14:textId="77777777" w:rsidR="00705614" w:rsidRDefault="00705614">
            <w:pPr>
              <w:spacing w:line="276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3210" w:type="dxa"/>
          </w:tcPr>
          <w:p w14:paraId="651218EE" w14:textId="77777777" w:rsidR="00F36041" w:rsidRDefault="00F36041">
            <w:pPr>
              <w:spacing w:line="276" w:lineRule="auto"/>
              <w:ind w:firstLine="709"/>
              <w:rPr>
                <w:rFonts w:ascii="Times New Roman" w:hAnsi="Times New Roman" w:cs="Times New Roman"/>
              </w:rPr>
            </w:pPr>
          </w:p>
        </w:tc>
      </w:tr>
    </w:tbl>
    <w:p w14:paraId="30D3C0F6" w14:textId="77777777" w:rsidR="00705614" w:rsidRDefault="00705614">
      <w:pPr>
        <w:spacing w:line="276" w:lineRule="auto"/>
        <w:ind w:firstLine="709"/>
        <w:rPr>
          <w:rFonts w:ascii="Times New Roman" w:hAnsi="Times New Roman" w:cs="Times New Roman"/>
        </w:rPr>
      </w:pPr>
    </w:p>
    <w:p w14:paraId="5816D472" w14:textId="77777777" w:rsidR="00705614" w:rsidRDefault="00705614">
      <w:pPr>
        <w:spacing w:line="276" w:lineRule="auto"/>
        <w:ind w:firstLine="709"/>
        <w:rPr>
          <w:rFonts w:ascii="Times New Roman" w:hAnsi="Times New Roman" w:cs="Times New Roman"/>
        </w:rPr>
      </w:pPr>
    </w:p>
    <w:p w14:paraId="1CD938E2" w14:textId="77777777" w:rsidR="00705614" w:rsidRDefault="00705614">
      <w:pPr>
        <w:spacing w:line="276" w:lineRule="auto"/>
        <w:ind w:firstLine="709"/>
        <w:rPr>
          <w:rFonts w:ascii="Times New Roman" w:hAnsi="Times New Roman" w:cs="Times New Roman"/>
        </w:rPr>
      </w:pPr>
    </w:p>
    <w:p w14:paraId="1C2A5A0F" w14:textId="3180F07C" w:rsidR="00705614" w:rsidRDefault="00705614" w:rsidP="007056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Директор     ГБОУ </w:t>
      </w:r>
      <w:r w:rsidR="004B2C37">
        <w:rPr>
          <w:rFonts w:ascii="Times New Roman" w:hAnsi="Times New Roman" w:cs="Times New Roman"/>
        </w:rPr>
        <w:t xml:space="preserve">школа </w:t>
      </w:r>
      <w:r>
        <w:rPr>
          <w:rFonts w:ascii="Times New Roman" w:hAnsi="Times New Roman" w:cs="Times New Roman"/>
        </w:rPr>
        <w:t xml:space="preserve">№ </w:t>
      </w:r>
      <w:r w:rsidR="004B2C37">
        <w:rPr>
          <w:rFonts w:ascii="Times New Roman" w:hAnsi="Times New Roman" w:cs="Times New Roman"/>
        </w:rPr>
        <w:t>_________</w:t>
      </w:r>
    </w:p>
    <w:p w14:paraId="2EC42F34" w14:textId="3E58F7B3" w:rsidR="00705614" w:rsidRDefault="00705614" w:rsidP="007056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Московского района Санкт-Петербурга            ___________/______________________</w:t>
      </w:r>
    </w:p>
    <w:p w14:paraId="206FC3CE" w14:textId="77777777" w:rsidR="00705614" w:rsidRDefault="00705614" w:rsidP="00705614">
      <w:pPr>
        <w:rPr>
          <w:rFonts w:ascii="Times New Roman" w:hAnsi="Times New Roman" w:cs="Times New Roman"/>
        </w:rPr>
      </w:pPr>
    </w:p>
    <w:p w14:paraId="6DCDC000" w14:textId="61FCFA4C" w:rsidR="00705614" w:rsidRPr="00A309C9" w:rsidRDefault="00A309C9" w:rsidP="00705614">
      <w:pPr>
        <w:rPr>
          <w:rFonts w:ascii="Times New Roman" w:hAnsi="Times New Roman" w:cs="Times New Roman"/>
          <w:sz w:val="20"/>
          <w:szCs w:val="20"/>
        </w:rPr>
        <w:sectPr w:rsidR="00705614" w:rsidRPr="00A309C9" w:rsidSect="00F608CD">
          <w:footerReference w:type="default" r:id="rId8"/>
          <w:type w:val="continuous"/>
          <w:pgSz w:w="11910" w:h="16850"/>
          <w:pgMar w:top="1060" w:right="880" w:bottom="568" w:left="1701" w:header="0" w:footer="1067" w:gutter="0"/>
          <w:cols w:space="720"/>
          <w:titlePg/>
          <w:docGrid w:linePitch="360"/>
        </w:sectPr>
      </w:pPr>
      <w:r w:rsidRPr="00A309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>МП</w:t>
      </w:r>
      <w:r w:rsidRPr="00A309C9">
        <w:rPr>
          <w:rFonts w:ascii="Times New Roman" w:hAnsi="Times New Roman" w:cs="Times New Roman"/>
          <w:sz w:val="20"/>
          <w:szCs w:val="20"/>
        </w:rPr>
        <w:t xml:space="preserve">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Pr="00A309C9">
        <w:rPr>
          <w:rFonts w:ascii="Times New Roman" w:hAnsi="Times New Roman" w:cs="Times New Roman"/>
          <w:sz w:val="20"/>
          <w:szCs w:val="20"/>
        </w:rPr>
        <w:t xml:space="preserve">  Подпись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Ф</w:t>
      </w:r>
      <w:r w:rsidR="00DE2F7D">
        <w:rPr>
          <w:rFonts w:ascii="Times New Roman" w:hAnsi="Times New Roman" w:cs="Times New Roman"/>
          <w:sz w:val="20"/>
          <w:szCs w:val="20"/>
        </w:rPr>
        <w:t>.И.О.</w:t>
      </w:r>
    </w:p>
    <w:tbl>
      <w:tblPr>
        <w:tblStyle w:val="aff0"/>
        <w:tblpPr w:leftFromText="180" w:rightFromText="180" w:horzAnchor="page" w:tblpX="6593" w:tblpY="-705"/>
        <w:tblW w:w="87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7"/>
        <w:gridCol w:w="4367"/>
      </w:tblGrid>
      <w:tr w:rsidR="00A309C9" w14:paraId="0E835765" w14:textId="77777777" w:rsidTr="00857D02">
        <w:tc>
          <w:tcPr>
            <w:tcW w:w="4367" w:type="dxa"/>
          </w:tcPr>
          <w:p w14:paraId="3C574C51" w14:textId="77777777" w:rsidR="00A309C9" w:rsidRDefault="00A309C9" w:rsidP="00857D02">
            <w:pPr>
              <w:jc w:val="both"/>
              <w:rPr>
                <w:rFonts w:ascii="Times New Roman" w:hAnsi="Times New Roman" w:cs="Times New Roman"/>
              </w:rPr>
            </w:pPr>
          </w:p>
          <w:p w14:paraId="7C178E06" w14:textId="45EA5C2E" w:rsidR="00A309C9" w:rsidRDefault="00A309C9" w:rsidP="00857D02">
            <w:pPr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Приложение 2</w:t>
            </w:r>
          </w:p>
          <w:p w14:paraId="1F48773F" w14:textId="1518F917" w:rsidR="00A309C9" w:rsidRDefault="00A309C9" w:rsidP="00857D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 xml:space="preserve">к Положению о конкурсе лучших практик наставничества среди классных руководителей общеобразовательных организаций Московского района Санкт-Петербурга «Классный дуэт» </w:t>
            </w:r>
            <w:r w:rsidR="00CB60A1">
              <w:rPr>
                <w:rFonts w:ascii="Times New Roman" w:hAnsi="Times New Roman" w:cs="Times New Roman"/>
              </w:rPr>
              <w:br/>
            </w:r>
            <w:r w:rsidR="000F542D">
              <w:rPr>
                <w:rFonts w:ascii="Times New Roman" w:hAnsi="Times New Roman" w:cs="Times New Roman"/>
              </w:rPr>
              <w:t>в 2026</w:t>
            </w:r>
            <w:r>
              <w:rPr>
                <w:rFonts w:ascii="Times New Roman" w:hAnsi="Times New Roman" w:cs="Times New Roman"/>
              </w:rPr>
              <w:t xml:space="preserve"> году</w:t>
            </w:r>
          </w:p>
        </w:tc>
        <w:tc>
          <w:tcPr>
            <w:tcW w:w="4367" w:type="dxa"/>
          </w:tcPr>
          <w:p w14:paraId="36FF2359" w14:textId="46B55B83" w:rsidR="00A309C9" w:rsidRDefault="00A309C9" w:rsidP="00857D02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bookmarkStart w:id="1" w:name="_Hlk139025974"/>
          </w:p>
        </w:tc>
      </w:tr>
      <w:bookmarkEnd w:id="1"/>
    </w:tbl>
    <w:p w14:paraId="68B46744" w14:textId="77777777" w:rsidR="00F36041" w:rsidRDefault="00F36041">
      <w:pPr>
        <w:spacing w:line="276" w:lineRule="auto"/>
        <w:ind w:left="4820"/>
        <w:jc w:val="both"/>
        <w:rPr>
          <w:rFonts w:ascii="Times New Roman" w:hAnsi="Times New Roman" w:cs="Times New Roman"/>
        </w:rPr>
      </w:pPr>
    </w:p>
    <w:p w14:paraId="1E190726" w14:textId="77777777" w:rsidR="00F36041" w:rsidRDefault="002969E2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СОГЛАСИЕ</w:t>
      </w:r>
    </w:p>
    <w:p w14:paraId="4A71AC37" w14:textId="77777777" w:rsidR="00F36041" w:rsidRDefault="002969E2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 ОБРАБОТКУ ПЕРСОНАЛЬНЫХ ДАННЫХ</w:t>
      </w:r>
    </w:p>
    <w:p w14:paraId="14E79408" w14:textId="77777777" w:rsidR="00F36041" w:rsidRDefault="00F36041">
      <w:pPr>
        <w:ind w:firstLine="567"/>
        <w:jc w:val="both"/>
        <w:rPr>
          <w:rFonts w:ascii="Times New Roman" w:hAnsi="Times New Roman" w:cs="Times New Roman"/>
        </w:rPr>
      </w:pPr>
    </w:p>
    <w:p w14:paraId="2C2AA7B5" w14:textId="1D8789A5" w:rsidR="00F36041" w:rsidRPr="00470423" w:rsidRDefault="002969E2">
      <w:pPr>
        <w:jc w:val="both"/>
        <w:rPr>
          <w:rFonts w:ascii="Times New Roman" w:hAnsi="Times New Roman" w:cs="Times New Roman"/>
        </w:rPr>
      </w:pPr>
      <w:r w:rsidRPr="00470423">
        <w:rPr>
          <w:rFonts w:ascii="Times New Roman" w:hAnsi="Times New Roman" w:cs="Times New Roman"/>
        </w:rPr>
        <w:t>Я, _____________________________________________</w:t>
      </w:r>
      <w:r w:rsidR="00F531CA" w:rsidRPr="00470423">
        <w:rPr>
          <w:rFonts w:ascii="Times New Roman" w:hAnsi="Times New Roman" w:cs="Times New Roman"/>
        </w:rPr>
        <w:t xml:space="preserve">____________________________  , </w:t>
      </w:r>
    </w:p>
    <w:p w14:paraId="35D8247F" w14:textId="77777777" w:rsidR="00F36041" w:rsidRPr="00470423" w:rsidRDefault="002969E2">
      <w:pPr>
        <w:ind w:firstLine="567"/>
        <w:jc w:val="center"/>
        <w:rPr>
          <w:rFonts w:ascii="Times New Roman" w:eastAsia="Times New Roman" w:hAnsi="Times New Roman" w:cs="Times New Roman"/>
        </w:rPr>
      </w:pPr>
      <w:r w:rsidRPr="00470423">
        <w:rPr>
          <w:rFonts w:ascii="Times New Roman" w:eastAsia="Times New Roman" w:hAnsi="Times New Roman" w:cs="Times New Roman"/>
        </w:rPr>
        <w:t>(Ф.И.О.)</w:t>
      </w:r>
    </w:p>
    <w:p w14:paraId="0673E483" w14:textId="3DE4B09D" w:rsidR="00470423" w:rsidRPr="00470423" w:rsidRDefault="00470423" w:rsidP="00470423">
      <w:pPr>
        <w:jc w:val="both"/>
        <w:rPr>
          <w:rFonts w:ascii="Times New Roman" w:hAnsi="Times New Roman" w:cs="Times New Roman"/>
          <w:color w:val="000000"/>
        </w:rPr>
      </w:pPr>
      <w:r w:rsidRPr="00470423">
        <w:rPr>
          <w:rFonts w:ascii="Times New Roman" w:hAnsi="Times New Roman" w:cs="Times New Roman"/>
          <w:color w:val="000000"/>
        </w:rPr>
        <w:t xml:space="preserve">в соответствии с пунктом 4 статьи 9 Федерального закона от 27.07.2006 </w:t>
      </w:r>
      <w:r w:rsidRPr="00470423">
        <w:rPr>
          <w:rFonts w:ascii="Times New Roman" w:hAnsi="Times New Roman" w:cs="Times New Roman"/>
          <w:color w:val="000000"/>
        </w:rPr>
        <w:br/>
        <w:t xml:space="preserve">№ 152-ФЗ «О персональных данных» даю согласие оператору конкурса </w:t>
      </w:r>
      <w:r>
        <w:rPr>
          <w:rFonts w:ascii="Times New Roman" w:hAnsi="Times New Roman" w:cs="Times New Roman"/>
        </w:rPr>
        <w:t>лучших практик наставничества среди классных руководителей общеобразовательных организаций Московского района  Санкт-Петербурга</w:t>
      </w:r>
      <w:r w:rsidRPr="00470423">
        <w:rPr>
          <w:rFonts w:ascii="Times New Roman" w:hAnsi="Times New Roman" w:cs="Times New Roman"/>
          <w:color w:val="000000"/>
        </w:rPr>
        <w:t xml:space="preserve"> «</w:t>
      </w:r>
      <w:r>
        <w:rPr>
          <w:rFonts w:ascii="Times New Roman" w:hAnsi="Times New Roman" w:cs="Times New Roman"/>
          <w:color w:val="000000"/>
        </w:rPr>
        <w:t xml:space="preserve"> Классный дуэт»</w:t>
      </w:r>
      <w:r w:rsidRPr="00470423">
        <w:rPr>
          <w:rFonts w:ascii="Times New Roman" w:hAnsi="Times New Roman" w:cs="Times New Roman"/>
          <w:color w:val="000000"/>
        </w:rPr>
        <w:t>» (далее – Конкурс) – ГБУ ДППО ЦПКС «Информационно-методический центр» Московского района Санкт-Петербурга (далее – Оператор), на обработку моих персональных данных без использования средств автоматизации, а именно:</w:t>
      </w:r>
    </w:p>
    <w:p w14:paraId="27121C8E" w14:textId="79B9CA18" w:rsidR="00470423" w:rsidRPr="00470423" w:rsidRDefault="00470423" w:rsidP="00470423">
      <w:pPr>
        <w:ind w:firstLine="709"/>
        <w:jc w:val="both"/>
        <w:rPr>
          <w:rFonts w:ascii="Times New Roman" w:hAnsi="Times New Roman" w:cs="Times New Roman"/>
          <w:color w:val="000000"/>
        </w:rPr>
      </w:pPr>
      <w:r w:rsidRPr="00470423">
        <w:rPr>
          <w:rFonts w:ascii="Times New Roman" w:hAnsi="Times New Roman" w:cs="Times New Roman"/>
          <w:color w:val="000000"/>
        </w:rPr>
        <w:t xml:space="preserve">1. Совершение действий, предусмотренных пунктом 3 статьи 3 Федерального закона </w:t>
      </w:r>
      <w:r w:rsidRPr="00470423">
        <w:rPr>
          <w:rFonts w:ascii="Times New Roman" w:hAnsi="Times New Roman" w:cs="Times New Roman"/>
          <w:color w:val="000000"/>
        </w:rPr>
        <w:br/>
        <w:t xml:space="preserve">от 27.07.2006 № 152-ФЗ «О персональных данных» в отношении следующих персональных данных:  фамилия, имя, отчество; пол, возраст; место работы; должность; данные </w:t>
      </w:r>
      <w:r w:rsidR="00DA68BA">
        <w:rPr>
          <w:rFonts w:ascii="Times New Roman" w:hAnsi="Times New Roman" w:cs="Times New Roman"/>
          <w:color w:val="000000"/>
        </w:rPr>
        <w:br/>
      </w:r>
      <w:r w:rsidRPr="00470423">
        <w:rPr>
          <w:rFonts w:ascii="Times New Roman" w:hAnsi="Times New Roman" w:cs="Times New Roman"/>
          <w:color w:val="000000"/>
        </w:rPr>
        <w:t>об образовании, квалификации, квалификационной категории, профессиональной подготовке, сведения о повышении квалификации, стаже работы; номер телефона (мобильный), электронный адрес;  фото- и видеоизображение.</w:t>
      </w:r>
    </w:p>
    <w:p w14:paraId="7CDE3871" w14:textId="77777777" w:rsidR="00470423" w:rsidRPr="00470423" w:rsidRDefault="00470423" w:rsidP="00470423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color w:val="000000"/>
        </w:rPr>
      </w:pPr>
      <w:r w:rsidRPr="00470423">
        <w:rPr>
          <w:rFonts w:ascii="Times New Roman" w:hAnsi="Times New Roman" w:cs="Times New Roman"/>
          <w:color w:val="000000"/>
        </w:rPr>
        <w:t>2. Размещение в общедоступных источниках, в том числе в информационно-телекоммуникационной сети «Интернет» следующих персональных данных: фамилия, имя, отчество; место работы; должность; квалификация; фото и видеоизображение.</w:t>
      </w:r>
    </w:p>
    <w:p w14:paraId="7428447A" w14:textId="77777777" w:rsidR="00470423" w:rsidRPr="00470423" w:rsidRDefault="00470423" w:rsidP="00470423">
      <w:pPr>
        <w:ind w:firstLine="709"/>
        <w:jc w:val="both"/>
        <w:rPr>
          <w:rFonts w:ascii="Times New Roman" w:hAnsi="Times New Roman" w:cs="Times New Roman"/>
          <w:color w:val="000000"/>
        </w:rPr>
      </w:pPr>
      <w:r w:rsidRPr="00470423">
        <w:rPr>
          <w:rFonts w:ascii="Times New Roman" w:hAnsi="Times New Roman" w:cs="Times New Roman"/>
          <w:color w:val="000000"/>
        </w:rPr>
        <w:t>Обработка и передача третьим лицам персональных данных осуществляется в целях:</w:t>
      </w:r>
    </w:p>
    <w:p w14:paraId="47D7FF38" w14:textId="77777777" w:rsidR="00470423" w:rsidRPr="00470423" w:rsidRDefault="00470423" w:rsidP="00470423">
      <w:pPr>
        <w:ind w:firstLine="709"/>
        <w:jc w:val="both"/>
        <w:rPr>
          <w:rFonts w:ascii="Times New Roman" w:hAnsi="Times New Roman" w:cs="Times New Roman"/>
          <w:color w:val="000000"/>
        </w:rPr>
      </w:pPr>
      <w:r w:rsidRPr="00470423">
        <w:rPr>
          <w:rFonts w:ascii="Times New Roman" w:hAnsi="Times New Roman" w:cs="Times New Roman"/>
          <w:color w:val="000000"/>
        </w:rPr>
        <w:t>- организации и проведения Конкурса;</w:t>
      </w:r>
    </w:p>
    <w:p w14:paraId="4466EDC5" w14:textId="77777777" w:rsidR="00470423" w:rsidRPr="00470423" w:rsidRDefault="00470423" w:rsidP="00470423">
      <w:pPr>
        <w:ind w:firstLine="709"/>
        <w:jc w:val="both"/>
        <w:rPr>
          <w:rFonts w:ascii="Times New Roman" w:hAnsi="Times New Roman" w:cs="Times New Roman"/>
          <w:color w:val="000000"/>
        </w:rPr>
      </w:pPr>
      <w:r w:rsidRPr="00470423">
        <w:rPr>
          <w:rFonts w:ascii="Times New Roman" w:hAnsi="Times New Roman" w:cs="Times New Roman"/>
          <w:color w:val="000000"/>
        </w:rPr>
        <w:t>- формирования статистических и аналитических отчётов по результатам Конкурса, подготовки информационных материалов;</w:t>
      </w:r>
    </w:p>
    <w:p w14:paraId="3BBC8405" w14:textId="77777777" w:rsidR="00470423" w:rsidRPr="00470423" w:rsidRDefault="00470423" w:rsidP="00470423">
      <w:pPr>
        <w:ind w:firstLine="709"/>
        <w:jc w:val="both"/>
        <w:rPr>
          <w:rFonts w:ascii="Times New Roman" w:hAnsi="Times New Roman" w:cs="Times New Roman"/>
          <w:color w:val="000000"/>
        </w:rPr>
      </w:pPr>
      <w:r w:rsidRPr="00470423">
        <w:rPr>
          <w:rFonts w:ascii="Times New Roman" w:hAnsi="Times New Roman" w:cs="Times New Roman"/>
          <w:color w:val="000000"/>
        </w:rPr>
        <w:t>- создания базы данных участников Конкурса, размещения информации об участниках Конкурса в информационно-телекоммуникационной сети «Интернет»;</w:t>
      </w:r>
    </w:p>
    <w:p w14:paraId="4A218B68" w14:textId="77777777" w:rsidR="00470423" w:rsidRPr="00470423" w:rsidRDefault="00470423" w:rsidP="00470423">
      <w:pPr>
        <w:ind w:firstLine="709"/>
        <w:jc w:val="both"/>
        <w:rPr>
          <w:rFonts w:ascii="Times New Roman" w:hAnsi="Times New Roman" w:cs="Times New Roman"/>
          <w:color w:val="000000"/>
        </w:rPr>
      </w:pPr>
      <w:r w:rsidRPr="00470423">
        <w:rPr>
          <w:rFonts w:ascii="Times New Roman" w:hAnsi="Times New Roman" w:cs="Times New Roman"/>
          <w:color w:val="000000"/>
        </w:rPr>
        <w:t>- обеспечения соблюдения законов и иных нормативных правовых актов Российской Федерации.</w:t>
      </w:r>
    </w:p>
    <w:p w14:paraId="03EDFB96" w14:textId="77777777" w:rsidR="00470423" w:rsidRPr="00470423" w:rsidRDefault="00470423" w:rsidP="00470423">
      <w:pPr>
        <w:ind w:firstLine="709"/>
        <w:jc w:val="both"/>
        <w:rPr>
          <w:rFonts w:ascii="Times New Roman" w:hAnsi="Times New Roman" w:cs="Times New Roman"/>
          <w:color w:val="000000"/>
        </w:rPr>
      </w:pPr>
      <w:r w:rsidRPr="00470423">
        <w:rPr>
          <w:rFonts w:ascii="Times New Roman" w:hAnsi="Times New Roman" w:cs="Times New Roman"/>
          <w:color w:val="000000"/>
        </w:rPr>
        <w:t>Настоящим я признаю и подтверждаю, что в случае необходимости предоставления персональных данных для достижения указанных выше целей третьим лицам, а равно как при привлечении третьих лиц к оказанию услуг в моих интересах Оператор вправе в необходимом объёме раскрывать для совершения вышеуказанных действий информацию обо мне лично (включая мои персональные данные) таким третьим лицам.</w:t>
      </w:r>
    </w:p>
    <w:p w14:paraId="5BD9650F" w14:textId="77777777" w:rsidR="00470423" w:rsidRPr="00470423" w:rsidRDefault="00470423" w:rsidP="00470423">
      <w:pPr>
        <w:ind w:firstLine="709"/>
        <w:jc w:val="both"/>
        <w:rPr>
          <w:rFonts w:ascii="Times New Roman" w:hAnsi="Times New Roman" w:cs="Times New Roman"/>
          <w:color w:val="000000"/>
        </w:rPr>
      </w:pPr>
      <w:r w:rsidRPr="00470423">
        <w:rPr>
          <w:rFonts w:ascii="Times New Roman" w:hAnsi="Times New Roman" w:cs="Times New Roman"/>
          <w:color w:val="000000"/>
        </w:rPr>
        <w:t xml:space="preserve">Настоящее согласие вступает в силу со дня его подписания и действует в течение неопределенного срока. Согласие может быть отозвано мною в любое время на основании моего письменного заявления. </w:t>
      </w:r>
    </w:p>
    <w:p w14:paraId="3E06D9CD" w14:textId="77777777" w:rsidR="00470423" w:rsidRPr="00470423" w:rsidRDefault="00470423" w:rsidP="00470423">
      <w:pPr>
        <w:rPr>
          <w:rFonts w:ascii="Times New Roman" w:hAnsi="Times New Roman" w:cs="Times New Roman"/>
          <w:color w:val="000000"/>
        </w:rPr>
      </w:pPr>
      <w:r w:rsidRPr="00470423">
        <w:rPr>
          <w:rFonts w:ascii="Times New Roman" w:hAnsi="Times New Roman" w:cs="Times New Roman"/>
          <w:color w:val="000000"/>
        </w:rPr>
        <w:t>_________________</w:t>
      </w:r>
      <w:r w:rsidRPr="00470423">
        <w:rPr>
          <w:rFonts w:ascii="Times New Roman" w:hAnsi="Times New Roman" w:cs="Times New Roman"/>
          <w:color w:val="000000"/>
        </w:rPr>
        <w:tab/>
      </w:r>
      <w:r w:rsidRPr="00470423">
        <w:rPr>
          <w:rFonts w:ascii="Times New Roman" w:hAnsi="Times New Roman" w:cs="Times New Roman"/>
          <w:color w:val="000000"/>
        </w:rPr>
        <w:tab/>
        <w:t>_________________              __________________________</w:t>
      </w:r>
    </w:p>
    <w:p w14:paraId="27DE4FC9" w14:textId="3DAB3754" w:rsidR="00470423" w:rsidRPr="00470423" w:rsidRDefault="00470423" w:rsidP="00470423">
      <w:pPr>
        <w:ind w:hanging="11"/>
        <w:rPr>
          <w:rFonts w:ascii="Times New Roman" w:hAnsi="Times New Roman" w:cs="Times New Roman"/>
          <w:lang w:val="x-none"/>
        </w:rPr>
      </w:pPr>
      <w:r w:rsidRPr="00470423">
        <w:rPr>
          <w:rFonts w:ascii="Times New Roman" w:hAnsi="Times New Roman" w:cs="Times New Roman"/>
          <w:color w:val="000000"/>
        </w:rPr>
        <w:t xml:space="preserve">      (дата) </w:t>
      </w:r>
      <w:r w:rsidR="00056360">
        <w:rPr>
          <w:rFonts w:ascii="Times New Roman" w:hAnsi="Times New Roman" w:cs="Times New Roman"/>
          <w:color w:val="000000"/>
        </w:rPr>
        <w:t xml:space="preserve"> </w:t>
      </w:r>
      <w:r w:rsidRPr="00470423">
        <w:rPr>
          <w:rFonts w:ascii="Times New Roman" w:hAnsi="Times New Roman" w:cs="Times New Roman"/>
          <w:color w:val="000000"/>
        </w:rPr>
        <w:t xml:space="preserve">      </w:t>
      </w:r>
      <w:r w:rsidRPr="00470423">
        <w:rPr>
          <w:rFonts w:ascii="Times New Roman" w:hAnsi="Times New Roman" w:cs="Times New Roman"/>
          <w:color w:val="000000"/>
        </w:rPr>
        <w:tab/>
      </w:r>
      <w:r w:rsidRPr="00470423">
        <w:rPr>
          <w:rFonts w:ascii="Times New Roman" w:hAnsi="Times New Roman" w:cs="Times New Roman"/>
          <w:color w:val="000000"/>
        </w:rPr>
        <w:tab/>
        <w:t xml:space="preserve">      (подпись) </w:t>
      </w:r>
      <w:r w:rsidRPr="00470423">
        <w:rPr>
          <w:rFonts w:ascii="Times New Roman" w:hAnsi="Times New Roman" w:cs="Times New Roman"/>
          <w:color w:val="000000"/>
        </w:rPr>
        <w:tab/>
        <w:t xml:space="preserve">                   (расшифровка подписи)</w:t>
      </w:r>
      <w:r w:rsidRPr="00470423">
        <w:rPr>
          <w:rFonts w:ascii="Times New Roman" w:hAnsi="Times New Roman" w:cs="Times New Roman"/>
          <w:lang w:val="x-none"/>
        </w:rPr>
        <w:t xml:space="preserve"> </w:t>
      </w:r>
    </w:p>
    <w:p w14:paraId="233C14EB" w14:textId="77777777" w:rsidR="00857D02" w:rsidRPr="00470423" w:rsidRDefault="00857D02" w:rsidP="00F531CA">
      <w:pPr>
        <w:tabs>
          <w:tab w:val="left" w:pos="4536"/>
        </w:tabs>
        <w:rPr>
          <w:rFonts w:ascii="Times New Roman" w:hAnsi="Times New Roman" w:cs="Times New Roman"/>
        </w:rPr>
      </w:pPr>
    </w:p>
    <w:p w14:paraId="7A2574F7" w14:textId="77777777" w:rsidR="00C331ED" w:rsidRDefault="00C331ED" w:rsidP="00C36583">
      <w:pPr>
        <w:rPr>
          <w:color w:val="000000" w:themeColor="text1"/>
        </w:rPr>
      </w:pPr>
    </w:p>
    <w:p w14:paraId="0A0514FB" w14:textId="77777777" w:rsidR="00C331ED" w:rsidRDefault="00C331ED" w:rsidP="00C36583">
      <w:pPr>
        <w:rPr>
          <w:color w:val="000000" w:themeColor="text1"/>
        </w:rPr>
      </w:pPr>
    </w:p>
    <w:p w14:paraId="00028E5F" w14:textId="77777777" w:rsidR="00C331ED" w:rsidRDefault="00C331ED" w:rsidP="00C36583">
      <w:pPr>
        <w:rPr>
          <w:color w:val="000000" w:themeColor="text1"/>
        </w:rPr>
      </w:pPr>
    </w:p>
    <w:p w14:paraId="7D1C73ED" w14:textId="77777777" w:rsidR="00C331ED" w:rsidRDefault="00C331ED" w:rsidP="00C36583">
      <w:pPr>
        <w:rPr>
          <w:color w:val="000000" w:themeColor="text1"/>
        </w:rPr>
      </w:pPr>
    </w:p>
    <w:p w14:paraId="47984BC0" w14:textId="77777777" w:rsidR="00C331ED" w:rsidRDefault="00C331ED" w:rsidP="00C36583">
      <w:pPr>
        <w:rPr>
          <w:color w:val="000000" w:themeColor="text1"/>
        </w:rPr>
      </w:pPr>
    </w:p>
    <w:sectPr w:rsidR="00C331ED" w:rsidSect="00DE2F7D">
      <w:headerReference w:type="even" r:id="rId9"/>
      <w:headerReference w:type="default" r:id="rId10"/>
      <w:headerReference w:type="first" r:id="rId11"/>
      <w:pgSz w:w="11906" w:h="16838" w:code="9"/>
      <w:pgMar w:top="1134" w:right="566" w:bottom="1134" w:left="1701" w:header="136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8841F8" w14:textId="77777777" w:rsidR="00932688" w:rsidRDefault="00932688">
      <w:r>
        <w:separator/>
      </w:r>
    </w:p>
  </w:endnote>
  <w:endnote w:type="continuationSeparator" w:id="0">
    <w:p w14:paraId="04EE00B0" w14:textId="77777777" w:rsidR="00932688" w:rsidRDefault="00932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93995471"/>
      <w:docPartObj>
        <w:docPartGallery w:val="Page Numbers (Bottom of Page)"/>
        <w:docPartUnique/>
      </w:docPartObj>
    </w:sdtPr>
    <w:sdtContent>
      <w:p w14:paraId="25EF6B1C" w14:textId="53F5D251" w:rsidR="00097D42" w:rsidRDefault="00097D42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2A86">
          <w:rPr>
            <w:noProof/>
          </w:rPr>
          <w:t>9</w:t>
        </w:r>
        <w:r>
          <w:fldChar w:fldCharType="end"/>
        </w:r>
      </w:p>
    </w:sdtContent>
  </w:sdt>
  <w:p w14:paraId="0BB1F9BC" w14:textId="77777777" w:rsidR="00264014" w:rsidRDefault="00264014">
    <w:pPr>
      <w:pStyle w:val="af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F3BCAB" w14:textId="77777777" w:rsidR="00932688" w:rsidRDefault="00932688">
      <w:r>
        <w:separator/>
      </w:r>
    </w:p>
  </w:footnote>
  <w:footnote w:type="continuationSeparator" w:id="0">
    <w:p w14:paraId="61A78DEF" w14:textId="77777777" w:rsidR="00932688" w:rsidRDefault="009326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37DCCF" w14:textId="77777777" w:rsidR="00F36041" w:rsidRDefault="002969E2">
    <w:pPr>
      <w:spacing w:line="259" w:lineRule="auto"/>
      <w:ind w:left="1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14</w:t>
    </w:r>
    <w:r>
      <w:fldChar w:fldCharType="end"/>
    </w:r>
  </w:p>
  <w:p w14:paraId="0046E457" w14:textId="77777777" w:rsidR="00F36041" w:rsidRDefault="002969E2">
    <w:pPr>
      <w:spacing w:line="259" w:lineRule="auto"/>
      <w:ind w:right="1488"/>
      <w:jc w:val="right"/>
    </w:pPr>
    <w:r>
      <w:rPr>
        <w:sz w:val="16"/>
      </w:rPr>
      <w:t>1403024/2017-386090)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B7F48C" w14:textId="77777777" w:rsidR="00F36041" w:rsidRDefault="00F36041">
    <w:pPr>
      <w:pStyle w:val="af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C480D1" w14:textId="77777777" w:rsidR="00F36041" w:rsidRDefault="002969E2">
    <w:pPr>
      <w:spacing w:line="259" w:lineRule="auto"/>
      <w:ind w:left="1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10</w:t>
    </w:r>
    <w:r>
      <w:fldChar w:fldCharType="end"/>
    </w:r>
  </w:p>
  <w:p w14:paraId="1B977BBD" w14:textId="77777777" w:rsidR="00F36041" w:rsidRDefault="002969E2">
    <w:pPr>
      <w:spacing w:line="259" w:lineRule="auto"/>
      <w:ind w:right="1488"/>
      <w:jc w:val="right"/>
    </w:pPr>
    <w:r>
      <w:rPr>
        <w:sz w:val="16"/>
      </w:rPr>
      <w:t>1403024/2017-386090)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9239341B"/>
    <w:multiLevelType w:val="multilevel"/>
    <w:tmpl w:val="9239341B"/>
    <w:lvl w:ilvl="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B5E306ED"/>
    <w:multiLevelType w:val="multilevel"/>
    <w:tmpl w:val="B5E306ED"/>
    <w:lvl w:ilvl="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BF205925"/>
    <w:multiLevelType w:val="multilevel"/>
    <w:tmpl w:val="BF205925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CF092B84"/>
    <w:multiLevelType w:val="multilevel"/>
    <w:tmpl w:val="CF092B8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4" w:hanging="49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0248C179"/>
    <w:multiLevelType w:val="multilevel"/>
    <w:tmpl w:val="0248C179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4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" w15:restartNumberingAfterBreak="0">
    <w:nsid w:val="03D62ECE"/>
    <w:multiLevelType w:val="multilevel"/>
    <w:tmpl w:val="03D62ECE"/>
    <w:lvl w:ilvl="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5B654F3"/>
    <w:multiLevelType w:val="multilevel"/>
    <w:tmpl w:val="25B654F3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7726E62"/>
    <w:multiLevelType w:val="multilevel"/>
    <w:tmpl w:val="5A241D3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965" w:hanging="54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b w:val="0"/>
      </w:rPr>
    </w:lvl>
  </w:abstractNum>
  <w:abstractNum w:abstractNumId="9" w15:restartNumberingAfterBreak="0">
    <w:nsid w:val="2A8F537B"/>
    <w:multiLevelType w:val="multilevel"/>
    <w:tmpl w:val="2A8F537B"/>
    <w:lvl w:ilvl="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51E75D30"/>
    <w:multiLevelType w:val="hybridMultilevel"/>
    <w:tmpl w:val="68EE02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ADCABA"/>
    <w:multiLevelType w:val="multilevel"/>
    <w:tmpl w:val="59ADCABA"/>
    <w:lvl w:ilvl="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2" w15:restartNumberingAfterBreak="0">
    <w:nsid w:val="5A241D34"/>
    <w:multiLevelType w:val="multilevel"/>
    <w:tmpl w:val="5A241D3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965" w:hanging="54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b w:val="0"/>
      </w:rPr>
    </w:lvl>
  </w:abstractNum>
  <w:abstractNum w:abstractNumId="13" w15:restartNumberingAfterBreak="0">
    <w:nsid w:val="6921644C"/>
    <w:multiLevelType w:val="multilevel"/>
    <w:tmpl w:val="5A241D3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965" w:hanging="54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b w:val="0"/>
      </w:rPr>
    </w:lvl>
  </w:abstractNum>
  <w:abstractNum w:abstractNumId="14" w15:restartNumberingAfterBreak="0">
    <w:nsid w:val="72183CF9"/>
    <w:multiLevelType w:val="multilevel"/>
    <w:tmpl w:val="72183CF9"/>
    <w:lvl w:ilvl="0">
      <w:start w:val="2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  <w:b w:val="0"/>
      </w:rPr>
    </w:lvl>
    <w:lvl w:ilvl="1">
      <w:start w:val="4"/>
      <w:numFmt w:val="decimal"/>
      <w:lvlText w:val="%1.%2."/>
      <w:lvlJc w:val="left"/>
      <w:pPr>
        <w:ind w:left="785" w:hanging="360"/>
      </w:pPr>
      <w:rPr>
        <w:rFonts w:asciiTheme="minorHAnsi" w:hAnsiTheme="minorHAnsi" w:hint="default"/>
        <w:b w:val="0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asciiTheme="minorHAnsi" w:hAnsiTheme="minorHAnsi" w:hint="default"/>
        <w:b w:val="0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asciiTheme="minorHAnsi" w:hAnsiTheme="minorHAnsi" w:hint="default"/>
        <w:b w:val="0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asciiTheme="minorHAnsi" w:hAnsiTheme="minorHAnsi" w:hint="default"/>
        <w:b w:val="0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asciiTheme="minorHAnsi" w:hAnsiTheme="minorHAnsi" w:hint="default"/>
        <w:b w:val="0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asciiTheme="minorHAnsi" w:hAnsiTheme="minorHAnsi" w:hint="default"/>
        <w:b w:val="0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asciiTheme="minorHAnsi" w:hAnsiTheme="minorHAnsi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asciiTheme="minorHAnsi" w:hAnsiTheme="minorHAnsi" w:hint="default"/>
        <w:b w:val="0"/>
      </w:rPr>
    </w:lvl>
  </w:abstractNum>
  <w:num w:numId="1" w16cid:durableId="166482248">
    <w:abstractNumId w:val="4"/>
  </w:num>
  <w:num w:numId="2" w16cid:durableId="1883249315">
    <w:abstractNumId w:val="3"/>
  </w:num>
  <w:num w:numId="3" w16cid:durableId="934216198">
    <w:abstractNumId w:val="11"/>
  </w:num>
  <w:num w:numId="4" w16cid:durableId="1354921286">
    <w:abstractNumId w:val="2"/>
  </w:num>
  <w:num w:numId="5" w16cid:durableId="1654213119">
    <w:abstractNumId w:val="1"/>
  </w:num>
  <w:num w:numId="6" w16cid:durableId="900408096">
    <w:abstractNumId w:val="6"/>
  </w:num>
  <w:num w:numId="7" w16cid:durableId="746657315">
    <w:abstractNumId w:val="7"/>
  </w:num>
  <w:num w:numId="8" w16cid:durableId="1244101276">
    <w:abstractNumId w:val="14"/>
  </w:num>
  <w:num w:numId="9" w16cid:durableId="1730836774">
    <w:abstractNumId w:val="5"/>
  </w:num>
  <w:num w:numId="10" w16cid:durableId="1913806165">
    <w:abstractNumId w:val="0"/>
  </w:num>
  <w:num w:numId="11" w16cid:durableId="1753695385">
    <w:abstractNumId w:val="9"/>
  </w:num>
  <w:num w:numId="12" w16cid:durableId="1826162900">
    <w:abstractNumId w:val="12"/>
  </w:num>
  <w:num w:numId="13" w16cid:durableId="1550067516">
    <w:abstractNumId w:val="8"/>
  </w:num>
  <w:num w:numId="14" w16cid:durableId="1531456648">
    <w:abstractNumId w:val="10"/>
  </w:num>
  <w:num w:numId="15" w16cid:durableId="5959469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7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041"/>
    <w:rsid w:val="00056360"/>
    <w:rsid w:val="00083882"/>
    <w:rsid w:val="00097D42"/>
    <w:rsid w:val="00097DFC"/>
    <w:rsid w:val="000E0971"/>
    <w:rsid w:val="000F542D"/>
    <w:rsid w:val="00121FC8"/>
    <w:rsid w:val="001453C9"/>
    <w:rsid w:val="001665E8"/>
    <w:rsid w:val="00194AE2"/>
    <w:rsid w:val="00264014"/>
    <w:rsid w:val="00270644"/>
    <w:rsid w:val="00282C5C"/>
    <w:rsid w:val="002969E2"/>
    <w:rsid w:val="002A6067"/>
    <w:rsid w:val="00311B8F"/>
    <w:rsid w:val="00321138"/>
    <w:rsid w:val="00375CB7"/>
    <w:rsid w:val="00376CD4"/>
    <w:rsid w:val="00385B2F"/>
    <w:rsid w:val="00396E63"/>
    <w:rsid w:val="003C7157"/>
    <w:rsid w:val="003F08EF"/>
    <w:rsid w:val="00404FEF"/>
    <w:rsid w:val="00405B48"/>
    <w:rsid w:val="00416AC1"/>
    <w:rsid w:val="00425086"/>
    <w:rsid w:val="00435A96"/>
    <w:rsid w:val="00446857"/>
    <w:rsid w:val="00450C59"/>
    <w:rsid w:val="00470423"/>
    <w:rsid w:val="00490CC1"/>
    <w:rsid w:val="004B2C37"/>
    <w:rsid w:val="004C5E81"/>
    <w:rsid w:val="00507EB9"/>
    <w:rsid w:val="00536E8C"/>
    <w:rsid w:val="00543EFA"/>
    <w:rsid w:val="00556634"/>
    <w:rsid w:val="00582449"/>
    <w:rsid w:val="005907C8"/>
    <w:rsid w:val="006048E1"/>
    <w:rsid w:val="0061633C"/>
    <w:rsid w:val="006214AD"/>
    <w:rsid w:val="00677090"/>
    <w:rsid w:val="00680A27"/>
    <w:rsid w:val="00683FEE"/>
    <w:rsid w:val="00696DFF"/>
    <w:rsid w:val="006E329D"/>
    <w:rsid w:val="00701657"/>
    <w:rsid w:val="007016F6"/>
    <w:rsid w:val="00705614"/>
    <w:rsid w:val="00715819"/>
    <w:rsid w:val="00750FC4"/>
    <w:rsid w:val="00752A86"/>
    <w:rsid w:val="007A5BDE"/>
    <w:rsid w:val="007E1FF3"/>
    <w:rsid w:val="00827AEB"/>
    <w:rsid w:val="00857D02"/>
    <w:rsid w:val="00883B0A"/>
    <w:rsid w:val="00890E16"/>
    <w:rsid w:val="008A710A"/>
    <w:rsid w:val="00904CD6"/>
    <w:rsid w:val="009221DB"/>
    <w:rsid w:val="00927A69"/>
    <w:rsid w:val="00932688"/>
    <w:rsid w:val="00951595"/>
    <w:rsid w:val="0098105F"/>
    <w:rsid w:val="00981777"/>
    <w:rsid w:val="009A68DF"/>
    <w:rsid w:val="009E0A85"/>
    <w:rsid w:val="009F6D86"/>
    <w:rsid w:val="00A25A77"/>
    <w:rsid w:val="00A309C9"/>
    <w:rsid w:val="00A35BDE"/>
    <w:rsid w:val="00A553F2"/>
    <w:rsid w:val="00AA45F1"/>
    <w:rsid w:val="00AB1AAB"/>
    <w:rsid w:val="00AD5984"/>
    <w:rsid w:val="00AD7359"/>
    <w:rsid w:val="00AD74ED"/>
    <w:rsid w:val="00AE2799"/>
    <w:rsid w:val="00B05DEE"/>
    <w:rsid w:val="00B23FC9"/>
    <w:rsid w:val="00B30AF4"/>
    <w:rsid w:val="00B84879"/>
    <w:rsid w:val="00B9138E"/>
    <w:rsid w:val="00BA306D"/>
    <w:rsid w:val="00BA47B5"/>
    <w:rsid w:val="00BC3F36"/>
    <w:rsid w:val="00BD21B8"/>
    <w:rsid w:val="00BF66AE"/>
    <w:rsid w:val="00C22CAA"/>
    <w:rsid w:val="00C331ED"/>
    <w:rsid w:val="00C36583"/>
    <w:rsid w:val="00C52154"/>
    <w:rsid w:val="00CB60A1"/>
    <w:rsid w:val="00CC7A65"/>
    <w:rsid w:val="00D04591"/>
    <w:rsid w:val="00D15AB8"/>
    <w:rsid w:val="00D46AAA"/>
    <w:rsid w:val="00D50631"/>
    <w:rsid w:val="00D6720A"/>
    <w:rsid w:val="00D8639A"/>
    <w:rsid w:val="00DA68BA"/>
    <w:rsid w:val="00DE2ED0"/>
    <w:rsid w:val="00DE2F7D"/>
    <w:rsid w:val="00E059ED"/>
    <w:rsid w:val="00E172CF"/>
    <w:rsid w:val="00E201FE"/>
    <w:rsid w:val="00E40AE7"/>
    <w:rsid w:val="00E6106A"/>
    <w:rsid w:val="00E6603F"/>
    <w:rsid w:val="00EC15B0"/>
    <w:rsid w:val="00EE70FA"/>
    <w:rsid w:val="00EF3583"/>
    <w:rsid w:val="00F00C2D"/>
    <w:rsid w:val="00F21D72"/>
    <w:rsid w:val="00F36041"/>
    <w:rsid w:val="00F4230E"/>
    <w:rsid w:val="00F4414F"/>
    <w:rsid w:val="00F45C18"/>
    <w:rsid w:val="00F531CA"/>
    <w:rsid w:val="00F608CD"/>
    <w:rsid w:val="00F96BC5"/>
    <w:rsid w:val="00FA4E52"/>
    <w:rsid w:val="00FD6075"/>
    <w:rsid w:val="00FE26DA"/>
    <w:rsid w:val="4ABB4438"/>
    <w:rsid w:val="7AB74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1B903"/>
  <w15:docId w15:val="{6581060D-061D-46F1-ABE3-63C5A7355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unhideWhenUsed="1" w:qFormat="1"/>
    <w:lsdException w:name="heading 2" w:uiPriority="9" w:unhideWhenUsed="1" w:qFormat="1"/>
    <w:lsdException w:name="heading 3" w:uiPriority="0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90" w:line="259" w:lineRule="auto"/>
      <w:ind w:left="5545"/>
      <w:outlineLvl w:val="0"/>
    </w:pPr>
    <w:rPr>
      <w:color w:val="000000"/>
      <w:sz w:val="40"/>
      <w:szCs w:val="22"/>
      <w:u w:val="single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nhideWhenUsed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unhideWhenUsed/>
    <w:rPr>
      <w:vertAlign w:val="superscript"/>
    </w:rPr>
  </w:style>
  <w:style w:type="character" w:styleId="a4">
    <w:name w:val="annotation reference"/>
    <w:basedOn w:val="a0"/>
    <w:semiHidden/>
    <w:unhideWhenUsed/>
    <w:rPr>
      <w:sz w:val="16"/>
      <w:szCs w:val="16"/>
    </w:rPr>
  </w:style>
  <w:style w:type="character" w:styleId="a5">
    <w:name w:val="endnote reference"/>
    <w:basedOn w:val="a0"/>
    <w:semiHidden/>
    <w:unhideWhenUsed/>
    <w:rPr>
      <w:vertAlign w:val="superscript"/>
    </w:rPr>
  </w:style>
  <w:style w:type="character" w:styleId="a6">
    <w:name w:val="Emphasis"/>
    <w:basedOn w:val="a0"/>
    <w:qFormat/>
    <w:rPr>
      <w:i/>
      <w:iCs/>
    </w:rPr>
  </w:style>
  <w:style w:type="character" w:styleId="a7">
    <w:name w:val="Hyperlink"/>
    <w:uiPriority w:val="99"/>
    <w:unhideWhenUsed/>
    <w:rPr>
      <w:color w:val="0563C1"/>
      <w:u w:val="single"/>
    </w:rPr>
  </w:style>
  <w:style w:type="paragraph" w:styleId="a8">
    <w:name w:val="Balloon Text"/>
    <w:basedOn w:val="a"/>
    <w:link w:val="a9"/>
    <w:uiPriority w:val="99"/>
    <w:unhideWhenUsed/>
    <w:pPr>
      <w:ind w:left="5" w:hanging="5"/>
      <w:jc w:val="both"/>
    </w:pPr>
    <w:rPr>
      <w:rFonts w:ascii="Tahoma" w:hAnsi="Tahoma" w:cs="Tahoma"/>
      <w:color w:val="000000"/>
      <w:sz w:val="16"/>
      <w:szCs w:val="16"/>
    </w:rPr>
  </w:style>
  <w:style w:type="paragraph" w:styleId="aa">
    <w:name w:val="endnote text"/>
    <w:basedOn w:val="a"/>
    <w:link w:val="ab"/>
    <w:semiHidden/>
    <w:unhideWhenUsed/>
    <w:rPr>
      <w:sz w:val="20"/>
      <w:szCs w:val="20"/>
    </w:rPr>
  </w:style>
  <w:style w:type="paragraph" w:styleId="ac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styleId="ad">
    <w:name w:val="annotation text"/>
    <w:basedOn w:val="a"/>
    <w:link w:val="ae"/>
    <w:semiHidden/>
    <w:unhideWhenUsed/>
    <w:rPr>
      <w:sz w:val="20"/>
      <w:szCs w:val="20"/>
    </w:rPr>
  </w:style>
  <w:style w:type="paragraph" w:styleId="af">
    <w:name w:val="annotation subject"/>
    <w:basedOn w:val="ad"/>
    <w:next w:val="ad"/>
    <w:link w:val="af0"/>
    <w:semiHidden/>
    <w:unhideWhenUsed/>
    <w:rPr>
      <w:b/>
      <w:bCs/>
    </w:rPr>
  </w:style>
  <w:style w:type="paragraph" w:styleId="af1">
    <w:name w:val="footnote text"/>
    <w:basedOn w:val="a"/>
    <w:link w:val="af2"/>
    <w:semiHidden/>
    <w:unhideWhenUsed/>
    <w:rPr>
      <w:sz w:val="20"/>
      <w:szCs w:val="20"/>
    </w:r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af3">
    <w:name w:val="header"/>
    <w:basedOn w:val="a"/>
    <w:link w:val="af4"/>
    <w:uiPriority w:val="99"/>
    <w:pPr>
      <w:tabs>
        <w:tab w:val="center" w:pos="4677"/>
        <w:tab w:val="right" w:pos="9355"/>
      </w:tabs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af5">
    <w:name w:val="Body Text"/>
    <w:basedOn w:val="a"/>
    <w:link w:val="af6"/>
    <w:uiPriority w:val="1"/>
    <w:qFormat/>
    <w:pPr>
      <w:widowControl w:val="0"/>
      <w:ind w:left="682"/>
    </w:pPr>
    <w:rPr>
      <w:lang w:eastAsia="en-US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af7">
    <w:name w:val="table of figures"/>
    <w:basedOn w:val="a"/>
    <w:next w:val="a"/>
    <w:uiPriority w:val="99"/>
    <w:unhideWhenUsed/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21">
    <w:name w:val="toc 2"/>
    <w:basedOn w:val="a"/>
    <w:next w:val="a"/>
    <w:uiPriority w:val="39"/>
    <w:unhideWhenUsed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af8">
    <w:name w:val="Title"/>
    <w:basedOn w:val="a"/>
    <w:next w:val="a"/>
    <w:link w:val="af9"/>
    <w:qFormat/>
    <w:pPr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a">
    <w:name w:val="footer"/>
    <w:basedOn w:val="a"/>
    <w:link w:val="afb"/>
    <w:uiPriority w:val="99"/>
    <w:pPr>
      <w:tabs>
        <w:tab w:val="center" w:pos="4677"/>
        <w:tab w:val="right" w:pos="9355"/>
      </w:tabs>
    </w:pPr>
  </w:style>
  <w:style w:type="paragraph" w:styleId="afc">
    <w:name w:val="Normal (Web)"/>
    <w:basedOn w:val="a"/>
    <w:link w:val="afd"/>
    <w:uiPriority w:val="99"/>
    <w:pPr>
      <w:spacing w:before="100" w:beforeAutospacing="1" w:after="100" w:afterAutospacing="1"/>
    </w:pPr>
    <w:rPr>
      <w:szCs w:val="20"/>
    </w:rPr>
  </w:style>
  <w:style w:type="paragraph" w:styleId="afe">
    <w:name w:val="Subtitle"/>
    <w:basedOn w:val="a"/>
    <w:next w:val="a"/>
    <w:link w:val="aff"/>
    <w:uiPriority w:val="11"/>
    <w:qFormat/>
    <w:pPr>
      <w:spacing w:before="200" w:after="200"/>
    </w:pPr>
  </w:style>
  <w:style w:type="table" w:styleId="aff0">
    <w:name w:val="Table Grid"/>
    <w:basedOn w:val="a1"/>
    <w:uiPriority w:val="39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aff">
    <w:name w:val="Подзаголовок Знак"/>
    <w:basedOn w:val="a0"/>
    <w:link w:val="afe"/>
    <w:uiPriority w:val="11"/>
    <w:qFormat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qFormat/>
    <w:rPr>
      <w:i/>
    </w:rPr>
  </w:style>
  <w:style w:type="paragraph" w:styleId="aff1">
    <w:name w:val="Intense Quote"/>
    <w:basedOn w:val="a"/>
    <w:next w:val="a"/>
    <w:link w:val="aff2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2">
    <w:name w:val="Выделенная цитата Знак"/>
    <w:link w:val="aff1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qFormat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qFormat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8A2D8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4B184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D865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472C4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/>
      </w:rPr>
    </w:tblStylePr>
    <w:tblStylePr w:type="firstCol">
      <w:rPr>
        <w:b/>
        <w:color w:val="ACCCEA" w:themeColor="accent1" w:themeTint="80"/>
      </w:rPr>
    </w:tblStylePr>
    <w:tblStylePr w:type="lastCol">
      <w:rPr>
        <w:b/>
        <w:color w:val="ACCCEA" w:themeColor="accent1" w:themeTint="80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/>
      </w:rPr>
    </w:tblStylePr>
    <w:tblStylePr w:type="firstCol">
      <w:rPr>
        <w:b/>
        <w:color w:val="A5A5A5" w:themeColor="accent3"/>
      </w:rPr>
    </w:tblStylePr>
    <w:tblStylePr w:type="lastCol">
      <w:rPr>
        <w:b/>
        <w:color w:val="A5A5A5" w:themeColor="accent3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44174" w:themeColor="accent5" w:themeShade="94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44174" w:themeColor="accent5" w:themeShade="94"/>
      </w:rPr>
    </w:tblStylePr>
    <w:tblStylePr w:type="firstCol">
      <w:rPr>
        <w:b/>
        <w:color w:val="244174" w:themeColor="accent5" w:themeShade="94"/>
      </w:rPr>
    </w:tblStylePr>
    <w:tblStylePr w:type="lastCol">
      <w:rPr>
        <w:b/>
        <w:color w:val="244174" w:themeColor="accent5" w:themeShade="94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44174" w:themeColor="accent5" w:themeShade="94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44174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4174" w:themeColor="accent5" w:themeShade="94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4174" w:themeColor="accent5" w:themeShade="94"/>
      </w:rPr>
    </w:tblStylePr>
    <w:tblStylePr w:type="firstCol">
      <w:rPr>
        <w:b/>
        <w:color w:val="244174" w:themeColor="accent5" w:themeShade="94"/>
      </w:rPr>
    </w:tblStylePr>
    <w:tblStylePr w:type="lastCol">
      <w:rPr>
        <w:b/>
        <w:color w:val="244174" w:themeColor="accent5" w:themeShade="94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4174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4174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/>
        <w:sz w:val="22"/>
      </w:rPr>
      <w:tblPr/>
      <w:tcPr>
        <w:tcBorders>
          <w:top w:val="nil"/>
          <w:left w:val="nil"/>
          <w:bottom w:val="single" w:sz="4" w:space="0" w:color="ACCCEA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/>
        <w:sz w:val="22"/>
      </w:rPr>
      <w:tblPr/>
      <w:tcPr>
        <w:tcBorders>
          <w:top w:val="single" w:sz="4" w:space="0" w:color="ACCCEA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/>
        <w:sz w:val="22"/>
      </w:rPr>
      <w:tblPr/>
      <w:tcPr>
        <w:tcBorders>
          <w:top w:val="nil"/>
          <w:left w:val="single" w:sz="4" w:space="0" w:color="ACCCEA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/>
        <w:sz w:val="22"/>
      </w:rPr>
      <w:tblPr/>
      <w:tcPr>
        <w:tcBorders>
          <w:top w:val="nil"/>
          <w:left w:val="nil"/>
          <w:bottom w:val="single" w:sz="4" w:space="0" w:color="A5A5A5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/>
        <w:sz w:val="22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single" w:sz="4" w:space="0" w:color="A5A5A5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44174" w:themeColor="accent5" w:themeShade="94"/>
        <w:sz w:val="22"/>
      </w:rPr>
      <w:tblPr/>
      <w:tcPr>
        <w:tcBorders>
          <w:top w:val="nil"/>
          <w:left w:val="nil"/>
          <w:bottom w:val="single" w:sz="4" w:space="0" w:color="95AFDD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4174" w:themeColor="accent5" w:themeShade="94"/>
        <w:sz w:val="22"/>
      </w:rPr>
      <w:tblPr/>
      <w:tcPr>
        <w:tcBorders>
          <w:top w:val="single" w:sz="4" w:space="0" w:color="95AFDD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4174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4174" w:themeColor="accent5" w:themeShade="94"/>
        <w:sz w:val="22"/>
      </w:rPr>
      <w:tblPr/>
      <w:tcPr>
        <w:tcBorders>
          <w:top w:val="nil"/>
          <w:left w:val="single" w:sz="4" w:space="0" w:color="95AFDD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44174" w:themeColor="accent5" w:themeShade="94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44174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nil"/>
          <w:left w:val="nil"/>
          <w:bottom w:val="single" w:sz="4" w:space="0" w:color="ADD394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single" w:sz="4" w:space="0" w:color="ADD394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single" w:sz="4" w:space="0" w:color="ADD394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06429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il"/>
          <w:bottom w:val="single" w:sz="4" w:space="0" w:color="A2C6E7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il"/>
          <w:bottom w:val="single" w:sz="4" w:space="0" w:color="A2C6E7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il"/>
          <w:bottom w:val="single" w:sz="4" w:space="0" w:color="95AFDD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il"/>
          <w:bottom w:val="single" w:sz="4" w:space="0" w:color="95AFDD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C" w:themeColor="accent1" w:themeShade="94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C" w:themeColor="accent1" w:themeShade="94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C" w:themeColor="accent1" w:themeShade="94"/>
      </w:rPr>
    </w:tblStylePr>
    <w:tblStylePr w:type="lastCol">
      <w:rPr>
        <w:b/>
        <w:color w:val="245A8C" w:themeColor="accent1" w:themeShade="94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C" w:themeColor="accent1" w:themeShade="94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C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9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9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9"/>
      </w:rPr>
    </w:tblStylePr>
    <w:tblStylePr w:type="lastCol">
      <w:rPr>
        <w:b/>
        <w:color w:val="C9C9C9" w:themeColor="accent3" w:themeTint="99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EAADB" w:themeColor="accent5" w:themeTint="99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EAADB" w:themeColor="accent5" w:themeTint="99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EAADB" w:themeColor="accent5" w:themeTint="99"/>
      </w:rPr>
    </w:tblStylePr>
    <w:tblStylePr w:type="lastCol">
      <w:rPr>
        <w:b/>
        <w:color w:val="8EAADB" w:themeColor="accent5" w:themeTint="99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EAADB" w:themeColor="accent5" w:themeTint="99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EAADB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8D08D" w:themeColor="accent6" w:themeTint="99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8D08D" w:themeColor="accent6" w:themeTint="99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8D08D" w:themeColor="accent6" w:themeTint="99"/>
      </w:rPr>
    </w:tblStylePr>
    <w:tblStylePr w:type="lastCol">
      <w:rPr>
        <w:b/>
        <w:color w:val="A8D08D" w:themeColor="accent6" w:themeTint="99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C" w:themeColor="accent1" w:themeShade="94"/>
        <w:sz w:val="22"/>
      </w:rPr>
      <w:tblPr/>
      <w:tcPr>
        <w:tcBorders>
          <w:top w:val="nil"/>
          <w:left w:val="nil"/>
          <w:bottom w:val="single" w:sz="4" w:space="0" w:color="5B9BD5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C" w:themeColor="accent1" w:themeShade="94"/>
        <w:sz w:val="22"/>
      </w:rPr>
      <w:tblPr/>
      <w:tcPr>
        <w:tcBorders>
          <w:top w:val="single" w:sz="4" w:space="0" w:color="5B9BD5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C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C" w:themeColor="accent1" w:themeShade="94"/>
        <w:sz w:val="22"/>
      </w:rPr>
      <w:tblPr/>
      <w:tcPr>
        <w:tcBorders>
          <w:top w:val="nil"/>
          <w:left w:val="single" w:sz="4" w:space="0" w:color="5B9BD5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C" w:themeColor="accent1" w:themeShade="94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C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single" w:sz="4" w:space="0" w:color="C9C9C9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single" w:sz="4" w:space="0" w:color="C9C9C9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single" w:sz="4" w:space="0" w:color="C9C9C9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EAADB" w:themeColor="accent5" w:themeTint="99"/>
        <w:sz w:val="22"/>
      </w:rPr>
      <w:tblPr/>
      <w:tcPr>
        <w:tcBorders>
          <w:top w:val="nil"/>
          <w:left w:val="nil"/>
          <w:bottom w:val="single" w:sz="4" w:space="0" w:color="8DA9DB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AADB" w:themeColor="accent5" w:themeTint="99"/>
        <w:sz w:val="22"/>
      </w:rPr>
      <w:tblPr/>
      <w:tcPr>
        <w:tcBorders>
          <w:top w:val="single" w:sz="4" w:space="0" w:color="8DA9DB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AADB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EAADB" w:themeColor="accent5" w:themeTint="99"/>
        <w:sz w:val="22"/>
      </w:rPr>
      <w:tblPr/>
      <w:tcPr>
        <w:tcBorders>
          <w:top w:val="nil"/>
          <w:left w:val="single" w:sz="4" w:space="0" w:color="8DA9DB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EAADB" w:themeColor="accent5" w:themeTint="99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EAADB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single" w:sz="4" w:space="0" w:color="A9D08E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single" w:sz="4" w:space="0" w:color="A9D08E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single" w:sz="4" w:space="0" w:color="A9D08E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customStyle="1" w:styleId="12">
    <w:name w:val="Заголовок оглавления1"/>
    <w:uiPriority w:val="39"/>
    <w:unhideWhenUsed/>
  </w:style>
  <w:style w:type="paragraph" w:styleId="aff3">
    <w:name w:val="List Paragraph"/>
    <w:basedOn w:val="a"/>
    <w:link w:val="aff4"/>
    <w:uiPriority w:val="1"/>
    <w:qFormat/>
    <w:pPr>
      <w:spacing w:after="5" w:line="255" w:lineRule="auto"/>
      <w:ind w:left="720" w:hanging="5"/>
      <w:contextualSpacing/>
      <w:jc w:val="both"/>
    </w:pPr>
    <w:rPr>
      <w:color w:val="000000"/>
      <w:szCs w:val="22"/>
    </w:rPr>
  </w:style>
  <w:style w:type="character" w:customStyle="1" w:styleId="10">
    <w:name w:val="Заголовок 1 Знак"/>
    <w:link w:val="1"/>
    <w:uiPriority w:val="9"/>
    <w:rPr>
      <w:color w:val="000000"/>
      <w:sz w:val="40"/>
      <w:szCs w:val="22"/>
      <w:u w:val="single"/>
    </w:rPr>
  </w:style>
  <w:style w:type="table" w:customStyle="1" w:styleId="13">
    <w:name w:val="Сетка таблицы1"/>
    <w:uiPriority w:val="99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d">
    <w:name w:val="Обычный (Интернет) Знак"/>
    <w:link w:val="afc"/>
    <w:uiPriority w:val="99"/>
    <w:rPr>
      <w:sz w:val="24"/>
    </w:rPr>
  </w:style>
  <w:style w:type="character" w:customStyle="1" w:styleId="a9">
    <w:name w:val="Текст выноски Знак"/>
    <w:link w:val="a8"/>
    <w:uiPriority w:val="99"/>
    <w:rPr>
      <w:rFonts w:ascii="Tahoma" w:hAnsi="Tahoma" w:cs="Tahoma"/>
      <w:color w:val="000000"/>
      <w:sz w:val="16"/>
      <w:szCs w:val="16"/>
    </w:rPr>
  </w:style>
  <w:style w:type="paragraph" w:styleId="aff5">
    <w:name w:val="No Spacing"/>
    <w:uiPriority w:val="1"/>
    <w:qFormat/>
    <w:pPr>
      <w:ind w:firstLine="709"/>
      <w:jc w:val="both"/>
    </w:pPr>
    <w:rPr>
      <w:sz w:val="28"/>
    </w:rPr>
  </w:style>
  <w:style w:type="character" w:customStyle="1" w:styleId="af4">
    <w:name w:val="Верхний колонтитул Знак"/>
    <w:link w:val="af3"/>
    <w:uiPriority w:val="99"/>
    <w:rPr>
      <w:sz w:val="24"/>
      <w:szCs w:val="24"/>
    </w:rPr>
  </w:style>
  <w:style w:type="character" w:customStyle="1" w:styleId="30">
    <w:name w:val="Заголовок 3 Знак"/>
    <w:link w:val="3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ae">
    <w:name w:val="Текст примечания Знак"/>
    <w:basedOn w:val="a0"/>
    <w:link w:val="ad"/>
    <w:semiHidden/>
  </w:style>
  <w:style w:type="character" w:customStyle="1" w:styleId="af0">
    <w:name w:val="Тема примечания Знак"/>
    <w:basedOn w:val="ae"/>
    <w:link w:val="af"/>
    <w:semiHidden/>
    <w:rPr>
      <w:b/>
      <w:bCs/>
    </w:rPr>
  </w:style>
  <w:style w:type="character" w:customStyle="1" w:styleId="af2">
    <w:name w:val="Текст сноски Знак"/>
    <w:basedOn w:val="a0"/>
    <w:link w:val="af1"/>
    <w:semiHidden/>
  </w:style>
  <w:style w:type="character" w:customStyle="1" w:styleId="af9">
    <w:name w:val="Заголовок Знак"/>
    <w:basedOn w:val="a0"/>
    <w:link w:val="af8"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b">
    <w:name w:val="Текст концевой сноски Знак"/>
    <w:basedOn w:val="a0"/>
    <w:link w:val="aa"/>
    <w:semiHidden/>
  </w:style>
  <w:style w:type="character" w:customStyle="1" w:styleId="af6">
    <w:name w:val="Основной текст Знак"/>
    <w:basedOn w:val="a0"/>
    <w:link w:val="af5"/>
    <w:uiPriority w:val="1"/>
    <w:rPr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rFonts w:eastAsiaTheme="minorHAns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</w:pPr>
    <w:rPr>
      <w:sz w:val="22"/>
      <w:szCs w:val="22"/>
      <w:lang w:eastAsia="en-US"/>
    </w:rPr>
  </w:style>
  <w:style w:type="character" w:styleId="aff6">
    <w:name w:val="FollowedHyperlink"/>
    <w:basedOn w:val="a0"/>
    <w:uiPriority w:val="99"/>
    <w:semiHidden/>
    <w:unhideWhenUsed/>
    <w:rsid w:val="00951595"/>
    <w:rPr>
      <w:color w:val="954F72" w:themeColor="followedHyperlink"/>
      <w:u w:val="single"/>
    </w:rPr>
  </w:style>
  <w:style w:type="paragraph" w:styleId="24">
    <w:name w:val="Body Text 2"/>
    <w:basedOn w:val="a"/>
    <w:link w:val="25"/>
    <w:rsid w:val="00F531CA"/>
    <w:pPr>
      <w:spacing w:after="120" w:line="480" w:lineRule="auto"/>
    </w:pPr>
    <w:rPr>
      <w:rFonts w:ascii="Times New Roman" w:eastAsia="Times New Roman" w:hAnsi="Times New Roman" w:cs="Times New Roman"/>
    </w:rPr>
  </w:style>
  <w:style w:type="character" w:customStyle="1" w:styleId="25">
    <w:name w:val="Основной текст 2 Знак"/>
    <w:basedOn w:val="a0"/>
    <w:link w:val="24"/>
    <w:rsid w:val="00F531CA"/>
    <w:rPr>
      <w:rFonts w:ascii="Times New Roman" w:eastAsia="Times New Roman" w:hAnsi="Times New Roman" w:cs="Times New Roman"/>
      <w:sz w:val="24"/>
      <w:szCs w:val="24"/>
    </w:rPr>
  </w:style>
  <w:style w:type="character" w:customStyle="1" w:styleId="afb">
    <w:name w:val="Нижний колонтитул Знак"/>
    <w:basedOn w:val="a0"/>
    <w:link w:val="afa"/>
    <w:uiPriority w:val="99"/>
    <w:rsid w:val="00264014"/>
    <w:rPr>
      <w:sz w:val="24"/>
      <w:szCs w:val="24"/>
    </w:rPr>
  </w:style>
  <w:style w:type="character" w:customStyle="1" w:styleId="aff4">
    <w:name w:val="Абзац списка Знак"/>
    <w:link w:val="aff3"/>
    <w:uiPriority w:val="1"/>
    <w:locked/>
    <w:rsid w:val="00435A96"/>
    <w:rPr>
      <w:color w:val="000000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087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8F9976-4FDF-4F72-A334-746A480C1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550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Комитет</Company>
  <LinksUpToDate>false</LinksUpToDate>
  <CharactersWithSpaces>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Богданцев Андрей Сергеевич</dc:creator>
  <cp:lastModifiedBy>Пользователь</cp:lastModifiedBy>
  <cp:revision>30</cp:revision>
  <cp:lastPrinted>2025-09-09T09:13:00Z</cp:lastPrinted>
  <dcterms:created xsi:type="dcterms:W3CDTF">2026-09-08T11:12:00Z</dcterms:created>
  <dcterms:modified xsi:type="dcterms:W3CDTF">2026-09-16T10:45:00Z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2c4d5041-ee6f-423c-b383-cef80b6f1dfe</vt:lpwstr>
  </property>
  <property fmtid="{D5CDD505-2E9C-101B-9397-08002B2CF9AE}" pid="3" name="KSOProductBuildVer">
    <vt:lpwstr>1049-12.2.0.18283</vt:lpwstr>
  </property>
  <property fmtid="{D5CDD505-2E9C-101B-9397-08002B2CF9AE}" pid="4" name="ICV">
    <vt:lpwstr>5F30ADAD98484FA5AB52A8EF59752160_13</vt:lpwstr>
  </property>
</Properties>
</file>